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B7" w:rsidRDefault="004D0365" w:rsidP="00D43256">
      <w:pPr>
        <w:pStyle w:val="Tekstpodstawowy"/>
        <w:jc w:val="right"/>
        <w:rPr>
          <w:rFonts w:asciiTheme="minorHAnsi" w:hAnsiTheme="minorHAnsi"/>
          <w:b/>
          <w:bCs/>
          <w:shadow/>
          <w:spacing w:val="20"/>
          <w:szCs w:val="22"/>
        </w:rPr>
      </w:pPr>
      <w:r w:rsidRPr="004D0365">
        <w:rPr>
          <w:rFonts w:asciiTheme="minorHAnsi" w:hAnsiTheme="minorHAnsi"/>
          <w:b/>
          <w:bCs/>
          <w:shadow/>
          <w:spacing w:val="20"/>
          <w:szCs w:val="22"/>
        </w:rPr>
        <w:t>Załącznik d</w:t>
      </w:r>
      <w:r w:rsidR="008E11EC">
        <w:rPr>
          <w:rFonts w:asciiTheme="minorHAnsi" w:hAnsiTheme="minorHAnsi"/>
          <w:b/>
          <w:bCs/>
          <w:shadow/>
          <w:spacing w:val="20"/>
          <w:szCs w:val="22"/>
        </w:rPr>
        <w:t>o Uchw</w:t>
      </w:r>
      <w:r w:rsidR="000F61B1">
        <w:rPr>
          <w:rFonts w:asciiTheme="minorHAnsi" w:hAnsiTheme="minorHAnsi"/>
          <w:b/>
          <w:bCs/>
          <w:shadow/>
          <w:spacing w:val="20"/>
          <w:szCs w:val="22"/>
        </w:rPr>
        <w:t>ały L/805/14</w:t>
      </w:r>
      <w:r w:rsidR="00D73799">
        <w:rPr>
          <w:rFonts w:asciiTheme="minorHAnsi" w:hAnsiTheme="minorHAnsi"/>
          <w:b/>
          <w:bCs/>
          <w:shadow/>
          <w:spacing w:val="20"/>
          <w:szCs w:val="22"/>
        </w:rPr>
        <w:t xml:space="preserve"> Rady Miejskiej w </w:t>
      </w:r>
      <w:r w:rsidR="00305A92">
        <w:rPr>
          <w:rFonts w:asciiTheme="minorHAnsi" w:hAnsiTheme="minorHAnsi"/>
          <w:b/>
          <w:bCs/>
          <w:shadow/>
          <w:spacing w:val="20"/>
          <w:szCs w:val="22"/>
        </w:rPr>
        <w:t>Morągu</w:t>
      </w:r>
      <w:r w:rsidR="00D43256" w:rsidRPr="004D0365">
        <w:rPr>
          <w:rFonts w:asciiTheme="minorHAnsi" w:hAnsiTheme="minorHAnsi"/>
          <w:b/>
          <w:bCs/>
          <w:shadow/>
          <w:spacing w:val="20"/>
          <w:szCs w:val="22"/>
        </w:rPr>
        <w:t xml:space="preserve"> </w:t>
      </w:r>
    </w:p>
    <w:p w:rsidR="00D73799" w:rsidRPr="00D73799" w:rsidRDefault="00305A92" w:rsidP="00D73799">
      <w:pPr>
        <w:pStyle w:val="Tekstpodstawowy"/>
        <w:jc w:val="right"/>
        <w:rPr>
          <w:rFonts w:asciiTheme="minorHAnsi" w:hAnsiTheme="minorHAnsi"/>
          <w:b/>
          <w:bCs/>
          <w:shadow/>
          <w:spacing w:val="20"/>
          <w:szCs w:val="22"/>
        </w:rPr>
      </w:pPr>
      <w:r>
        <w:rPr>
          <w:rFonts w:asciiTheme="minorHAnsi" w:hAnsiTheme="minorHAnsi"/>
          <w:b/>
          <w:bCs/>
          <w:shadow/>
          <w:spacing w:val="20"/>
          <w:szCs w:val="22"/>
        </w:rPr>
        <w:t xml:space="preserve">Załącznik do Uchwały </w:t>
      </w:r>
      <w:r w:rsidR="000F3DA8">
        <w:rPr>
          <w:rFonts w:asciiTheme="minorHAnsi" w:hAnsiTheme="minorHAnsi"/>
          <w:b/>
          <w:bCs/>
          <w:shadow/>
          <w:spacing w:val="20"/>
          <w:szCs w:val="22"/>
        </w:rPr>
        <w:t>4</w:t>
      </w:r>
      <w:r>
        <w:rPr>
          <w:rFonts w:asciiTheme="minorHAnsi" w:hAnsiTheme="minorHAnsi"/>
          <w:b/>
          <w:bCs/>
          <w:shadow/>
          <w:spacing w:val="20"/>
          <w:szCs w:val="22"/>
        </w:rPr>
        <w:t>/2014</w:t>
      </w:r>
      <w:r w:rsidR="004D0365" w:rsidRPr="004D0365">
        <w:rPr>
          <w:rFonts w:asciiTheme="minorHAnsi" w:hAnsiTheme="minorHAnsi"/>
          <w:b/>
          <w:bCs/>
          <w:shadow/>
          <w:spacing w:val="20"/>
          <w:szCs w:val="22"/>
        </w:rPr>
        <w:t xml:space="preserve"> Z</w:t>
      </w:r>
      <w:r w:rsidR="00D73799">
        <w:rPr>
          <w:rFonts w:asciiTheme="minorHAnsi" w:hAnsiTheme="minorHAnsi"/>
          <w:b/>
          <w:bCs/>
          <w:shadow/>
          <w:spacing w:val="20"/>
          <w:szCs w:val="22"/>
        </w:rPr>
        <w:t xml:space="preserve">ebrania Wiejskiego w </w:t>
      </w:r>
      <w:r>
        <w:rPr>
          <w:rFonts w:asciiTheme="minorHAnsi" w:hAnsiTheme="minorHAnsi"/>
          <w:b/>
          <w:bCs/>
          <w:shadow/>
          <w:spacing w:val="20"/>
          <w:szCs w:val="22"/>
        </w:rPr>
        <w:t>Żabim Rogu</w:t>
      </w:r>
    </w:p>
    <w:p w:rsidR="00D73799" w:rsidRDefault="00D73799" w:rsidP="00654E53">
      <w:pPr>
        <w:pStyle w:val="Tekstpodstawowy"/>
        <w:jc w:val="center"/>
        <w:rPr>
          <w:rFonts w:asciiTheme="minorHAnsi" w:hAnsiTheme="minorHAnsi"/>
          <w:b/>
          <w:bCs/>
          <w:shadow/>
          <w:sz w:val="40"/>
          <w:szCs w:val="40"/>
        </w:rPr>
      </w:pPr>
    </w:p>
    <w:p w:rsidR="0092331D" w:rsidRDefault="0092331D" w:rsidP="00654E53">
      <w:pPr>
        <w:pStyle w:val="Tekstpodstawowy"/>
        <w:jc w:val="center"/>
        <w:rPr>
          <w:rFonts w:asciiTheme="minorHAnsi" w:hAnsiTheme="minorHAnsi"/>
          <w:b/>
          <w:bCs/>
          <w:shadow/>
          <w:sz w:val="40"/>
          <w:szCs w:val="40"/>
        </w:rPr>
      </w:pPr>
    </w:p>
    <w:p w:rsidR="0092331D" w:rsidRDefault="0092331D" w:rsidP="0092331D">
      <w:pPr>
        <w:jc w:val="center"/>
        <w:rPr>
          <w:rFonts w:ascii="Tahoma" w:hAnsi="Tahoma" w:cs="Tahoma"/>
          <w:b/>
          <w:sz w:val="48"/>
          <w:szCs w:val="48"/>
        </w:rPr>
      </w:pPr>
      <w:r w:rsidRPr="0092331D">
        <w:rPr>
          <w:rFonts w:ascii="Tahoma" w:hAnsi="Tahoma" w:cs="Tahoma"/>
          <w:b/>
          <w:sz w:val="48"/>
          <w:szCs w:val="48"/>
        </w:rPr>
        <w:t>GMINA MORĄG</w:t>
      </w:r>
    </w:p>
    <w:p w:rsidR="0092331D" w:rsidRPr="0092331D" w:rsidRDefault="0092331D" w:rsidP="0092331D">
      <w:pPr>
        <w:jc w:val="center"/>
        <w:rPr>
          <w:rFonts w:ascii="Tahoma" w:hAnsi="Tahoma" w:cs="Tahoma"/>
          <w:b/>
          <w:sz w:val="48"/>
          <w:szCs w:val="48"/>
        </w:rPr>
      </w:pPr>
    </w:p>
    <w:p w:rsidR="0092331D" w:rsidRDefault="0092331D" w:rsidP="0092331D">
      <w:pPr>
        <w:jc w:val="center"/>
        <w:rPr>
          <w:rFonts w:ascii="Tahoma" w:hAnsi="Tahoma" w:cs="Tahoma"/>
          <w:sz w:val="52"/>
          <w:szCs w:val="52"/>
        </w:rPr>
      </w:pPr>
      <w:r>
        <w:rPr>
          <w:rFonts w:ascii="Tahoma" w:hAnsi="Tahoma" w:cs="Tahoma"/>
          <w:noProof/>
        </w:rPr>
        <w:drawing>
          <wp:inline distT="0" distB="0" distL="0" distR="0">
            <wp:extent cx="1801799" cy="1991957"/>
            <wp:effectExtent l="19050" t="0" r="7951" b="0"/>
            <wp:docPr id="25" name="Obraz 1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pic:cNvPicPr>
                      <a:picLocks noChangeAspect="1" noChangeArrowheads="1"/>
                    </pic:cNvPicPr>
                  </pic:nvPicPr>
                  <pic:blipFill>
                    <a:blip r:embed="rId8" cstate="print"/>
                    <a:srcRect/>
                    <a:stretch>
                      <a:fillRect/>
                    </a:stretch>
                  </pic:blipFill>
                  <pic:spPr bwMode="auto">
                    <a:xfrm>
                      <a:off x="0" y="0"/>
                      <a:ext cx="1805516" cy="1996067"/>
                    </a:xfrm>
                    <a:prstGeom prst="rect">
                      <a:avLst/>
                    </a:prstGeom>
                    <a:noFill/>
                    <a:ln w="9525">
                      <a:noFill/>
                      <a:miter lim="800000"/>
                      <a:headEnd/>
                      <a:tailEnd/>
                    </a:ln>
                  </pic:spPr>
                </pic:pic>
              </a:graphicData>
            </a:graphic>
          </wp:inline>
        </w:drawing>
      </w:r>
    </w:p>
    <w:p w:rsidR="0092331D" w:rsidRDefault="0092331D" w:rsidP="0092331D">
      <w:pPr>
        <w:jc w:val="center"/>
        <w:rPr>
          <w:rFonts w:ascii="Tahoma" w:hAnsi="Tahoma" w:cs="Tahoma"/>
        </w:rPr>
      </w:pPr>
    </w:p>
    <w:p w:rsidR="0092331D" w:rsidRDefault="0092331D" w:rsidP="0092331D">
      <w:pPr>
        <w:jc w:val="center"/>
        <w:rPr>
          <w:rFonts w:ascii="Tahoma" w:hAnsi="Tahoma" w:cs="Tahoma"/>
        </w:rPr>
      </w:pPr>
    </w:p>
    <w:p w:rsidR="0092331D" w:rsidRPr="0092331D" w:rsidRDefault="0092331D" w:rsidP="0092331D">
      <w:pPr>
        <w:jc w:val="center"/>
        <w:rPr>
          <w:rFonts w:ascii="Tahoma" w:hAnsi="Tahoma" w:cs="Tahoma"/>
          <w:b/>
          <w:sz w:val="48"/>
          <w:szCs w:val="48"/>
        </w:rPr>
      </w:pPr>
      <w:r w:rsidRPr="0092331D">
        <w:rPr>
          <w:rFonts w:ascii="Tahoma" w:hAnsi="Tahoma" w:cs="Tahoma"/>
          <w:b/>
          <w:sz w:val="48"/>
          <w:szCs w:val="48"/>
        </w:rPr>
        <w:t>Plan Odnowy Miejscowości</w:t>
      </w:r>
    </w:p>
    <w:p w:rsidR="0092331D" w:rsidRPr="0092331D" w:rsidRDefault="0092331D" w:rsidP="0092331D">
      <w:pPr>
        <w:jc w:val="center"/>
        <w:rPr>
          <w:rFonts w:ascii="Tahoma" w:hAnsi="Tahoma" w:cs="Tahoma"/>
          <w:b/>
          <w:sz w:val="48"/>
          <w:szCs w:val="48"/>
        </w:rPr>
      </w:pPr>
      <w:r>
        <w:rPr>
          <w:rFonts w:ascii="Tahoma" w:hAnsi="Tahoma" w:cs="Tahoma"/>
          <w:b/>
          <w:sz w:val="48"/>
          <w:szCs w:val="48"/>
        </w:rPr>
        <w:t>ŻABI RÓG</w:t>
      </w:r>
    </w:p>
    <w:p w:rsidR="0092331D" w:rsidRPr="0092331D" w:rsidRDefault="0092331D" w:rsidP="0092331D">
      <w:pPr>
        <w:jc w:val="center"/>
        <w:rPr>
          <w:rFonts w:ascii="Tahoma" w:hAnsi="Tahoma" w:cs="Tahoma"/>
          <w:b/>
          <w:sz w:val="48"/>
          <w:szCs w:val="48"/>
        </w:rPr>
      </w:pPr>
      <w:proofErr w:type="gramStart"/>
      <w:r w:rsidRPr="0092331D">
        <w:rPr>
          <w:rFonts w:ascii="Tahoma" w:hAnsi="Tahoma" w:cs="Tahoma"/>
          <w:b/>
          <w:sz w:val="48"/>
          <w:szCs w:val="48"/>
        </w:rPr>
        <w:t>na</w:t>
      </w:r>
      <w:proofErr w:type="gramEnd"/>
      <w:r w:rsidRPr="0092331D">
        <w:rPr>
          <w:rFonts w:ascii="Tahoma" w:hAnsi="Tahoma" w:cs="Tahoma"/>
          <w:b/>
          <w:sz w:val="48"/>
          <w:szCs w:val="48"/>
        </w:rPr>
        <w:t xml:space="preserve"> lata 20</w:t>
      </w:r>
      <w:r>
        <w:rPr>
          <w:rFonts w:ascii="Tahoma" w:hAnsi="Tahoma" w:cs="Tahoma"/>
          <w:b/>
          <w:sz w:val="48"/>
          <w:szCs w:val="48"/>
        </w:rPr>
        <w:t>14 – 2020</w:t>
      </w:r>
    </w:p>
    <w:p w:rsidR="001E0F0A" w:rsidRDefault="001E0F0A" w:rsidP="00654E53">
      <w:pPr>
        <w:pStyle w:val="Tekstpodstawowy"/>
        <w:jc w:val="center"/>
        <w:rPr>
          <w:rFonts w:asciiTheme="minorHAnsi" w:hAnsiTheme="minorHAnsi"/>
          <w:b/>
          <w:bCs/>
          <w:shadow/>
          <w:sz w:val="48"/>
          <w:szCs w:val="48"/>
        </w:rPr>
      </w:pPr>
    </w:p>
    <w:p w:rsidR="0092331D" w:rsidRDefault="0092331D" w:rsidP="00654E53">
      <w:pPr>
        <w:pStyle w:val="Tekstpodstawowy"/>
        <w:jc w:val="center"/>
        <w:rPr>
          <w:rFonts w:asciiTheme="minorHAnsi" w:hAnsiTheme="minorHAnsi"/>
          <w:b/>
          <w:bCs/>
          <w:shadow/>
          <w:sz w:val="48"/>
          <w:szCs w:val="48"/>
        </w:rPr>
      </w:pPr>
    </w:p>
    <w:p w:rsidR="0092331D" w:rsidRDefault="0092331D" w:rsidP="00654E53">
      <w:pPr>
        <w:pStyle w:val="Tekstpodstawowy"/>
        <w:jc w:val="center"/>
        <w:rPr>
          <w:rFonts w:asciiTheme="minorHAnsi" w:hAnsiTheme="minorHAnsi"/>
          <w:b/>
          <w:bCs/>
          <w:shadow/>
          <w:sz w:val="48"/>
          <w:szCs w:val="48"/>
        </w:rPr>
      </w:pPr>
    </w:p>
    <w:p w:rsidR="0092331D" w:rsidRPr="00514DD1" w:rsidRDefault="0092331D" w:rsidP="0092331D">
      <w:pPr>
        <w:pStyle w:val="Tekstpodstawowy"/>
        <w:jc w:val="center"/>
        <w:rPr>
          <w:rFonts w:asciiTheme="minorHAnsi" w:hAnsiTheme="minorHAnsi"/>
          <w:b/>
          <w:bCs/>
          <w:sz w:val="28"/>
          <w:szCs w:val="28"/>
        </w:rPr>
      </w:pPr>
      <w:r>
        <w:rPr>
          <w:rFonts w:asciiTheme="minorHAnsi" w:hAnsiTheme="minorHAnsi"/>
          <w:b/>
          <w:bCs/>
          <w:sz w:val="28"/>
          <w:szCs w:val="28"/>
        </w:rPr>
        <w:t xml:space="preserve">Żabi Róg, </w:t>
      </w:r>
      <w:r w:rsidR="00C54E6B">
        <w:rPr>
          <w:rFonts w:asciiTheme="minorHAnsi" w:hAnsiTheme="minorHAnsi"/>
          <w:b/>
          <w:bCs/>
          <w:sz w:val="28"/>
          <w:szCs w:val="28"/>
        </w:rPr>
        <w:t>październik</w:t>
      </w:r>
      <w:r>
        <w:rPr>
          <w:rFonts w:asciiTheme="minorHAnsi" w:hAnsiTheme="minorHAnsi"/>
          <w:b/>
          <w:bCs/>
          <w:sz w:val="28"/>
          <w:szCs w:val="28"/>
        </w:rPr>
        <w:t xml:space="preserve"> 2014 r.</w:t>
      </w:r>
      <w:r w:rsidRPr="0092331D">
        <w:rPr>
          <w:rFonts w:ascii="Tahoma" w:hAnsi="Tahoma" w:cs="Tahoma"/>
          <w:b/>
          <w:bCs/>
          <w:noProof/>
          <w:sz w:val="20"/>
        </w:rPr>
        <w:t xml:space="preserve"> </w:t>
      </w:r>
    </w:p>
    <w:p w:rsidR="0092331D" w:rsidRDefault="00305A92" w:rsidP="00654E53">
      <w:pPr>
        <w:pStyle w:val="Tekstpodstawowy"/>
        <w:jc w:val="center"/>
        <w:rPr>
          <w:rFonts w:asciiTheme="minorHAnsi" w:hAnsiTheme="minorHAnsi"/>
          <w:b/>
          <w:bCs/>
          <w:shadow/>
          <w:sz w:val="48"/>
          <w:szCs w:val="48"/>
        </w:rPr>
      </w:pPr>
      <w:r>
        <w:rPr>
          <w:rFonts w:asciiTheme="minorHAnsi" w:hAnsiTheme="minorHAnsi"/>
          <w:b/>
          <w:bCs/>
          <w:shadow/>
          <w:noProof/>
          <w:sz w:val="48"/>
          <w:szCs w:val="48"/>
        </w:rPr>
        <w:drawing>
          <wp:anchor distT="0" distB="0" distL="114300" distR="114300" simplePos="0" relativeHeight="251807232" behindDoc="0" locked="0" layoutInCell="1" allowOverlap="1">
            <wp:simplePos x="0" y="0"/>
            <wp:positionH relativeFrom="column">
              <wp:posOffset>5241290</wp:posOffset>
            </wp:positionH>
            <wp:positionV relativeFrom="paragraph">
              <wp:posOffset>490855</wp:posOffset>
            </wp:positionV>
            <wp:extent cx="878840" cy="556260"/>
            <wp:effectExtent l="19050" t="0" r="0" b="0"/>
            <wp:wrapNone/>
            <wp:docPr id="80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srcRect/>
                    <a:stretch>
                      <a:fillRect/>
                    </a:stretch>
                  </pic:blipFill>
                  <pic:spPr bwMode="auto">
                    <a:xfrm>
                      <a:off x="0" y="0"/>
                      <a:ext cx="878840" cy="556260"/>
                    </a:xfrm>
                    <a:prstGeom prst="rect">
                      <a:avLst/>
                    </a:prstGeom>
                    <a:noFill/>
                    <a:ln w="9525">
                      <a:noFill/>
                      <a:miter lim="800000"/>
                      <a:headEnd/>
                      <a:tailEnd/>
                    </a:ln>
                  </pic:spPr>
                </pic:pic>
              </a:graphicData>
            </a:graphic>
          </wp:anchor>
        </w:drawing>
      </w:r>
      <w:r>
        <w:rPr>
          <w:rFonts w:asciiTheme="minorHAnsi" w:hAnsiTheme="minorHAnsi"/>
          <w:b/>
          <w:bCs/>
          <w:shadow/>
          <w:noProof/>
          <w:sz w:val="48"/>
          <w:szCs w:val="48"/>
        </w:rPr>
        <w:drawing>
          <wp:anchor distT="0" distB="0" distL="114300" distR="114300" simplePos="0" relativeHeight="251806208" behindDoc="0" locked="0" layoutInCell="1" allowOverlap="1">
            <wp:simplePos x="0" y="0"/>
            <wp:positionH relativeFrom="column">
              <wp:posOffset>2576830</wp:posOffset>
            </wp:positionH>
            <wp:positionV relativeFrom="paragraph">
              <wp:posOffset>490855</wp:posOffset>
            </wp:positionV>
            <wp:extent cx="593090" cy="540385"/>
            <wp:effectExtent l="19050" t="0" r="0" b="0"/>
            <wp:wrapNone/>
            <wp:docPr id="808" name="Obraz 3" descr="logo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1_1"/>
                    <pic:cNvPicPr>
                      <a:picLocks noChangeAspect="1" noChangeArrowheads="1"/>
                    </pic:cNvPicPr>
                  </pic:nvPicPr>
                  <pic:blipFill>
                    <a:blip r:embed="rId10" cstate="print"/>
                    <a:srcRect/>
                    <a:stretch>
                      <a:fillRect/>
                    </a:stretch>
                  </pic:blipFill>
                  <pic:spPr bwMode="auto">
                    <a:xfrm>
                      <a:off x="0" y="0"/>
                      <a:ext cx="593090" cy="540385"/>
                    </a:xfrm>
                    <a:prstGeom prst="rect">
                      <a:avLst/>
                    </a:prstGeom>
                    <a:noFill/>
                    <a:ln w="9525">
                      <a:noFill/>
                      <a:miter lim="800000"/>
                      <a:headEnd/>
                      <a:tailEnd/>
                    </a:ln>
                  </pic:spPr>
                </pic:pic>
              </a:graphicData>
            </a:graphic>
          </wp:anchor>
        </w:drawing>
      </w:r>
      <w:r>
        <w:rPr>
          <w:rFonts w:asciiTheme="minorHAnsi" w:hAnsiTheme="minorHAnsi"/>
          <w:b/>
          <w:bCs/>
          <w:shadow/>
          <w:noProof/>
          <w:sz w:val="48"/>
          <w:szCs w:val="48"/>
        </w:rPr>
        <w:drawing>
          <wp:anchor distT="0" distB="0" distL="0" distR="0" simplePos="0" relativeHeight="251804160" behindDoc="0" locked="0" layoutInCell="1" allowOverlap="0">
            <wp:simplePos x="0" y="0"/>
            <wp:positionH relativeFrom="column">
              <wp:posOffset>33020</wp:posOffset>
            </wp:positionH>
            <wp:positionV relativeFrom="line">
              <wp:posOffset>490855</wp:posOffset>
            </wp:positionV>
            <wp:extent cx="688340" cy="461010"/>
            <wp:effectExtent l="19050" t="0" r="0" b="0"/>
            <wp:wrapNone/>
            <wp:docPr id="806" name="Obraz 2" descr="Flag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laga europejska"/>
                    <pic:cNvPicPr>
                      <a:picLocks noChangeAspect="1" noChangeArrowheads="1"/>
                    </pic:cNvPicPr>
                  </pic:nvPicPr>
                  <pic:blipFill>
                    <a:blip r:embed="rId11" cstate="print"/>
                    <a:srcRect/>
                    <a:stretch>
                      <a:fillRect/>
                    </a:stretch>
                  </pic:blipFill>
                  <pic:spPr bwMode="auto">
                    <a:xfrm>
                      <a:off x="0" y="0"/>
                      <a:ext cx="688340" cy="461010"/>
                    </a:xfrm>
                    <a:prstGeom prst="rect">
                      <a:avLst/>
                    </a:prstGeom>
                    <a:noFill/>
                    <a:ln w="9525">
                      <a:noFill/>
                      <a:miter lim="800000"/>
                      <a:headEnd/>
                      <a:tailEnd/>
                    </a:ln>
                  </pic:spPr>
                </pic:pic>
              </a:graphicData>
            </a:graphic>
          </wp:anchor>
        </w:drawing>
      </w:r>
    </w:p>
    <w:p w:rsidR="00305A92" w:rsidRDefault="00BE5692" w:rsidP="00654E53">
      <w:pPr>
        <w:pStyle w:val="Tekstpodstawowy"/>
        <w:jc w:val="center"/>
        <w:rPr>
          <w:rFonts w:asciiTheme="minorHAnsi" w:hAnsiTheme="minorHAnsi"/>
          <w:b/>
          <w:bCs/>
          <w:shadow/>
          <w:sz w:val="48"/>
          <w:szCs w:val="48"/>
        </w:rPr>
      </w:pPr>
      <w:r>
        <w:rPr>
          <w:rFonts w:asciiTheme="minorHAnsi" w:hAnsiTheme="minorHAnsi"/>
          <w:b/>
          <w:bCs/>
          <w:shadow/>
          <w:noProof/>
          <w:sz w:val="48"/>
          <w:szCs w:val="48"/>
        </w:rPr>
        <w:pict>
          <v:shapetype id="_x0000_t202" coordsize="21600,21600" o:spt="202" path="m,l,21600r21600,l21600,xe">
            <v:stroke joinstyle="miter"/>
            <v:path gradientshapeok="t" o:connecttype="rect"/>
          </v:shapetype>
          <v:shape id="Pole tekstowe 1" o:spid="_x0000_s1831" type="#_x0000_t202" style="position:absolute;left:0;text-align:left;margin-left:-25.85pt;margin-top:41pt;width:108.8pt;height:21pt;z-index:251805184;visibility:visible" filled="f" stroked="f">
            <v:textbox style="mso-fit-shape-to-text:t">
              <w:txbxContent>
                <w:p w:rsidR="000F61B1" w:rsidRPr="003B4B6C" w:rsidRDefault="000F61B1" w:rsidP="00305A92">
                  <w:pPr>
                    <w:jc w:val="center"/>
                    <w:rPr>
                      <w:sz w:val="16"/>
                    </w:rPr>
                  </w:pPr>
                  <w:r w:rsidRPr="003B4B6C">
                    <w:rPr>
                      <w:b/>
                      <w:bCs/>
                      <w:color w:val="333399"/>
                      <w:sz w:val="12"/>
                      <w:szCs w:val="16"/>
                    </w:rPr>
                    <w:t xml:space="preserve">Europejski Fundusz </w:t>
                  </w:r>
                  <w:r>
                    <w:rPr>
                      <w:b/>
                      <w:bCs/>
                      <w:color w:val="333399"/>
                      <w:sz w:val="12"/>
                      <w:szCs w:val="16"/>
                    </w:rPr>
                    <w:t xml:space="preserve">Rolny na rzecz </w:t>
                  </w:r>
                  <w:r>
                    <w:rPr>
                      <w:b/>
                      <w:bCs/>
                      <w:color w:val="333399"/>
                      <w:sz w:val="12"/>
                      <w:szCs w:val="16"/>
                    </w:rPr>
                    <w:br/>
                    <w:t>Rozwoju Obszarów Wiejskich</w:t>
                  </w:r>
                </w:p>
              </w:txbxContent>
            </v:textbox>
          </v:shape>
        </w:pict>
      </w:r>
    </w:p>
    <w:p w:rsidR="00305A92" w:rsidRDefault="00305A92" w:rsidP="00305A92">
      <w:pPr>
        <w:pStyle w:val="Tekstpodstawowy"/>
        <w:jc w:val="left"/>
        <w:rPr>
          <w:noProof/>
        </w:rPr>
      </w:pPr>
    </w:p>
    <w:p w:rsidR="0092331D" w:rsidRDefault="0092331D" w:rsidP="00305A92">
      <w:pPr>
        <w:pStyle w:val="Tekstpodstawowy"/>
        <w:jc w:val="left"/>
        <w:rPr>
          <w:rFonts w:asciiTheme="minorHAnsi" w:hAnsiTheme="minorHAnsi"/>
          <w:b/>
          <w:bCs/>
          <w:shadow/>
          <w:sz w:val="48"/>
          <w:szCs w:val="48"/>
        </w:rPr>
      </w:pPr>
      <w:r>
        <w:rPr>
          <w:noProof/>
        </w:rPr>
        <w:drawing>
          <wp:inline distT="0" distB="0" distL="0" distR="0">
            <wp:extent cx="5669280" cy="2886075"/>
            <wp:effectExtent l="190500" t="152400" r="179070" b="142875"/>
            <wp:docPr id="26" name="Obraz 7" descr="Panorama &amp;Zdot;abiego R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orama &amp;Zdot;abiego Rogu"/>
                    <pic:cNvPicPr>
                      <a:picLocks noChangeAspect="1" noChangeArrowheads="1"/>
                    </pic:cNvPicPr>
                  </pic:nvPicPr>
                  <pic:blipFill>
                    <a:blip r:embed="rId12" cstate="print"/>
                    <a:srcRect/>
                    <a:stretch>
                      <a:fillRect/>
                    </a:stretch>
                  </pic:blipFill>
                  <pic:spPr bwMode="auto">
                    <a:xfrm>
                      <a:off x="0" y="0"/>
                      <a:ext cx="5669280" cy="2886075"/>
                    </a:xfrm>
                    <a:prstGeom prst="rect">
                      <a:avLst/>
                    </a:prstGeom>
                    <a:ln>
                      <a:noFill/>
                    </a:ln>
                    <a:effectLst>
                      <a:outerShdw blurRad="190500" algn="tl" rotWithShape="0">
                        <a:srgbClr val="000000">
                          <a:alpha val="70000"/>
                        </a:srgbClr>
                      </a:outerShdw>
                    </a:effectLst>
                  </pic:spPr>
                </pic:pic>
              </a:graphicData>
            </a:graphic>
          </wp:inline>
        </w:drawing>
      </w:r>
    </w:p>
    <w:p w:rsidR="00305A92" w:rsidRPr="00305A92" w:rsidRDefault="00305A92" w:rsidP="00305A92">
      <w:pPr>
        <w:pStyle w:val="Tekstpodstawowy"/>
        <w:rPr>
          <w:b/>
          <w:i/>
          <w:color w:val="000000" w:themeColor="text1"/>
          <w:sz w:val="28"/>
          <w:szCs w:val="28"/>
        </w:rPr>
      </w:pPr>
      <w:r w:rsidRPr="00305A92">
        <w:rPr>
          <w:b/>
          <w:i/>
          <w:color w:val="000000" w:themeColor="text1"/>
          <w:sz w:val="28"/>
          <w:szCs w:val="28"/>
        </w:rPr>
        <w:t>Dookoła świat się zmienia, pędzi naprzód czas</w:t>
      </w:r>
    </w:p>
    <w:p w:rsidR="00305A92" w:rsidRPr="00305A92" w:rsidRDefault="00305A92" w:rsidP="00305A92">
      <w:pPr>
        <w:pStyle w:val="Tekstpodstawowy"/>
        <w:jc w:val="left"/>
        <w:rPr>
          <w:b/>
          <w:i/>
          <w:color w:val="000000" w:themeColor="text1"/>
          <w:sz w:val="28"/>
          <w:szCs w:val="28"/>
        </w:rPr>
      </w:pPr>
      <w:r w:rsidRPr="00305A92">
        <w:rPr>
          <w:b/>
          <w:i/>
          <w:color w:val="000000" w:themeColor="text1"/>
          <w:sz w:val="28"/>
          <w:szCs w:val="28"/>
        </w:rPr>
        <w:t>Okolica jak marzenie słońce, woda, las</w:t>
      </w:r>
    </w:p>
    <w:p w:rsidR="00305A92" w:rsidRPr="00305A92" w:rsidRDefault="00305A92" w:rsidP="00305A92">
      <w:pPr>
        <w:pStyle w:val="Tekstpodstawowy"/>
        <w:jc w:val="left"/>
        <w:rPr>
          <w:b/>
          <w:i/>
          <w:color w:val="000000" w:themeColor="text1"/>
          <w:sz w:val="28"/>
          <w:szCs w:val="28"/>
        </w:rPr>
      </w:pPr>
      <w:r w:rsidRPr="00305A92">
        <w:rPr>
          <w:b/>
          <w:i/>
          <w:color w:val="000000" w:themeColor="text1"/>
          <w:sz w:val="28"/>
          <w:szCs w:val="28"/>
        </w:rPr>
        <w:t xml:space="preserve">Tylko </w:t>
      </w:r>
      <w:proofErr w:type="gramStart"/>
      <w:r w:rsidRPr="00305A92">
        <w:rPr>
          <w:b/>
          <w:i/>
          <w:color w:val="000000" w:themeColor="text1"/>
          <w:sz w:val="28"/>
          <w:szCs w:val="28"/>
        </w:rPr>
        <w:t>forsy</w:t>
      </w:r>
      <w:proofErr w:type="gramEnd"/>
      <w:r w:rsidRPr="00305A92">
        <w:rPr>
          <w:b/>
          <w:i/>
          <w:color w:val="000000" w:themeColor="text1"/>
          <w:sz w:val="28"/>
          <w:szCs w:val="28"/>
        </w:rPr>
        <w:t xml:space="preserve"> jakoś mało Nieco więcej by się zdało</w:t>
      </w:r>
    </w:p>
    <w:p w:rsidR="00D73799" w:rsidRPr="00305A92" w:rsidRDefault="00305A92" w:rsidP="00305A92">
      <w:pPr>
        <w:pStyle w:val="Tekstpodstawowy"/>
        <w:jc w:val="left"/>
        <w:rPr>
          <w:b/>
          <w:i/>
          <w:color w:val="000000" w:themeColor="text1"/>
          <w:sz w:val="28"/>
          <w:szCs w:val="28"/>
        </w:rPr>
      </w:pPr>
      <w:r w:rsidRPr="00305A92">
        <w:rPr>
          <w:b/>
          <w:i/>
          <w:color w:val="000000" w:themeColor="text1"/>
          <w:sz w:val="28"/>
          <w:szCs w:val="28"/>
        </w:rPr>
        <w:t xml:space="preserve">Mamy </w:t>
      </w:r>
      <w:proofErr w:type="spellStart"/>
      <w:proofErr w:type="gramStart"/>
      <w:r w:rsidRPr="00305A92">
        <w:rPr>
          <w:b/>
          <w:i/>
          <w:color w:val="000000" w:themeColor="text1"/>
          <w:sz w:val="28"/>
          <w:szCs w:val="28"/>
        </w:rPr>
        <w:t>plana</w:t>
      </w:r>
      <w:proofErr w:type="spellEnd"/>
      <w:proofErr w:type="gramEnd"/>
      <w:r w:rsidRPr="00305A92">
        <w:rPr>
          <w:b/>
          <w:i/>
          <w:color w:val="000000" w:themeColor="text1"/>
          <w:sz w:val="28"/>
          <w:szCs w:val="28"/>
        </w:rPr>
        <w:t xml:space="preserve"> jak to zmienić I to będzie tak...</w:t>
      </w:r>
    </w:p>
    <w:p w:rsidR="00D73799" w:rsidRDefault="00D73799"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pPr>
    </w:p>
    <w:p w:rsidR="00305A92" w:rsidRDefault="00305A92" w:rsidP="00305A92">
      <w:pPr>
        <w:pStyle w:val="Legenda"/>
        <w:rPr>
          <w:b w:val="0"/>
        </w:rPr>
      </w:pPr>
    </w:p>
    <w:p w:rsidR="00305A92" w:rsidRPr="000E675D" w:rsidRDefault="00305A92" w:rsidP="00305A92">
      <w:pPr>
        <w:pStyle w:val="Legenda"/>
        <w:rPr>
          <w:b w:val="0"/>
          <w:sz w:val="20"/>
        </w:rPr>
      </w:pPr>
      <w:r w:rsidRPr="000E675D">
        <w:rPr>
          <w:b w:val="0"/>
          <w:sz w:val="20"/>
        </w:rPr>
        <w:t xml:space="preserve">Fragment </w:t>
      </w:r>
      <w:r w:rsidRPr="000E675D">
        <w:rPr>
          <w:sz w:val="20"/>
        </w:rPr>
        <w:t>Hymnu Żabiego Rogu</w:t>
      </w:r>
      <w:r w:rsidRPr="000E675D">
        <w:rPr>
          <w:b w:val="0"/>
          <w:sz w:val="20"/>
        </w:rPr>
        <w:t xml:space="preserve"> - Autor tekstu Alfreda Leonowicz przy współudziale Zuzanny </w:t>
      </w:r>
      <w:proofErr w:type="spellStart"/>
      <w:r w:rsidRPr="000E675D">
        <w:rPr>
          <w:b w:val="0"/>
          <w:sz w:val="20"/>
        </w:rPr>
        <w:t>Gławdel</w:t>
      </w:r>
      <w:proofErr w:type="spellEnd"/>
      <w:r w:rsidRPr="000E675D">
        <w:rPr>
          <w:b w:val="0"/>
          <w:sz w:val="20"/>
        </w:rPr>
        <w:t xml:space="preserve"> i Miry Małej, wykorzystan</w:t>
      </w:r>
      <w:r w:rsidR="00C54E6B">
        <w:rPr>
          <w:b w:val="0"/>
          <w:sz w:val="20"/>
        </w:rPr>
        <w:t>o zdjęcie ze strony www.</w:t>
      </w:r>
      <w:proofErr w:type="gramStart"/>
      <w:r w:rsidR="00C54E6B">
        <w:rPr>
          <w:b w:val="0"/>
          <w:sz w:val="20"/>
        </w:rPr>
        <w:t>zabirog</w:t>
      </w:r>
      <w:proofErr w:type="gramEnd"/>
      <w:r w:rsidR="00C54E6B">
        <w:rPr>
          <w:b w:val="0"/>
          <w:sz w:val="20"/>
        </w:rPr>
        <w:t>.</w:t>
      </w:r>
      <w:proofErr w:type="gramStart"/>
      <w:r w:rsidRPr="000E675D">
        <w:rPr>
          <w:b w:val="0"/>
          <w:sz w:val="20"/>
        </w:rPr>
        <w:t>cba</w:t>
      </w:r>
      <w:proofErr w:type="gramEnd"/>
      <w:r w:rsidRPr="000E675D">
        <w:rPr>
          <w:b w:val="0"/>
          <w:sz w:val="20"/>
        </w:rPr>
        <w:t>.</w:t>
      </w:r>
      <w:proofErr w:type="gramStart"/>
      <w:r w:rsidRPr="000E675D">
        <w:rPr>
          <w:b w:val="0"/>
          <w:sz w:val="20"/>
        </w:rPr>
        <w:t>pl</w:t>
      </w:r>
      <w:proofErr w:type="gramEnd"/>
    </w:p>
    <w:p w:rsidR="00D73799" w:rsidRDefault="00D73799" w:rsidP="00C66C57">
      <w:pPr>
        <w:pStyle w:val="Tekstpodstawowy"/>
        <w:rPr>
          <w:b/>
          <w:bCs/>
          <w:shadow/>
          <w:spacing w:val="20"/>
          <w:sz w:val="24"/>
        </w:rPr>
      </w:pPr>
    </w:p>
    <w:p w:rsidR="00D73799" w:rsidRDefault="00D73799" w:rsidP="00C66C57">
      <w:pPr>
        <w:pStyle w:val="Tekstpodstawowy"/>
        <w:rPr>
          <w:b/>
          <w:bCs/>
          <w:shadow/>
          <w:spacing w:val="20"/>
          <w:sz w:val="24"/>
        </w:rPr>
      </w:pPr>
    </w:p>
    <w:tbl>
      <w:tblPr>
        <w:tblpPr w:leftFromText="141" w:rightFromText="141" w:vertAnchor="page" w:horzAnchor="margin" w:tblpXSpec="center" w:tblpY="2293"/>
        <w:tblW w:w="102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703"/>
        <w:gridCol w:w="9109"/>
        <w:gridCol w:w="460"/>
      </w:tblGrid>
      <w:tr w:rsidR="000E675D" w:rsidRPr="00E67560" w:rsidTr="000E675D">
        <w:trPr>
          <w:trHeight w:val="417"/>
        </w:trPr>
        <w:tc>
          <w:tcPr>
            <w:tcW w:w="9812" w:type="dxa"/>
            <w:gridSpan w:val="2"/>
            <w:vAlign w:val="center"/>
          </w:tcPr>
          <w:p w:rsidR="000E675D" w:rsidRPr="00E67560" w:rsidRDefault="000E675D" w:rsidP="000E675D">
            <w:pPr>
              <w:pStyle w:val="Tekstpodstawowy"/>
              <w:spacing w:line="276" w:lineRule="auto"/>
              <w:jc w:val="left"/>
              <w:rPr>
                <w:rFonts w:asciiTheme="minorHAnsi" w:hAnsiTheme="minorHAnsi"/>
                <w:b/>
                <w:color w:val="000000"/>
                <w:spacing w:val="10"/>
                <w:sz w:val="24"/>
              </w:rPr>
            </w:pPr>
            <w:r w:rsidRPr="00E67560">
              <w:rPr>
                <w:rFonts w:asciiTheme="minorHAnsi" w:hAnsiTheme="minorHAnsi"/>
                <w:b/>
                <w:color w:val="000000"/>
                <w:spacing w:val="10"/>
                <w:sz w:val="24"/>
              </w:rPr>
              <w:t>Spis treści………………………………………………………………………………………………………………………….</w:t>
            </w:r>
          </w:p>
        </w:tc>
        <w:tc>
          <w:tcPr>
            <w:tcW w:w="460" w:type="dxa"/>
            <w:vAlign w:val="center"/>
          </w:tcPr>
          <w:p w:rsidR="000E675D" w:rsidRPr="00E67560" w:rsidRDefault="000E675D" w:rsidP="000E675D">
            <w:pPr>
              <w:pStyle w:val="Tekstpodstawowy"/>
              <w:spacing w:line="276" w:lineRule="auto"/>
              <w:jc w:val="center"/>
              <w:rPr>
                <w:rFonts w:asciiTheme="minorHAnsi" w:hAnsiTheme="minorHAnsi"/>
                <w:b/>
                <w:bCs/>
                <w:sz w:val="24"/>
              </w:rPr>
            </w:pPr>
            <w:r>
              <w:rPr>
                <w:rFonts w:asciiTheme="minorHAnsi" w:hAnsiTheme="minorHAnsi"/>
                <w:b/>
                <w:bCs/>
                <w:sz w:val="24"/>
              </w:rPr>
              <w:t>2</w:t>
            </w:r>
          </w:p>
        </w:tc>
      </w:tr>
      <w:tr w:rsidR="000E675D" w:rsidRPr="00E67560" w:rsidTr="000E675D">
        <w:trPr>
          <w:trHeight w:val="417"/>
        </w:trPr>
        <w:tc>
          <w:tcPr>
            <w:tcW w:w="9812" w:type="dxa"/>
            <w:gridSpan w:val="2"/>
            <w:vAlign w:val="center"/>
          </w:tcPr>
          <w:p w:rsidR="000E675D" w:rsidRPr="00E67560" w:rsidRDefault="000E675D" w:rsidP="000E675D">
            <w:pPr>
              <w:pStyle w:val="Tekstpodstawowy"/>
              <w:spacing w:line="276" w:lineRule="auto"/>
              <w:jc w:val="left"/>
              <w:rPr>
                <w:rFonts w:asciiTheme="minorHAnsi" w:hAnsiTheme="minorHAnsi"/>
                <w:b/>
                <w:color w:val="000000"/>
                <w:spacing w:val="10"/>
                <w:sz w:val="24"/>
              </w:rPr>
            </w:pPr>
            <w:r w:rsidRPr="00E67560">
              <w:rPr>
                <w:rFonts w:asciiTheme="minorHAnsi" w:hAnsiTheme="minorHAnsi"/>
                <w:b/>
                <w:color w:val="000000"/>
                <w:spacing w:val="10"/>
                <w:sz w:val="24"/>
              </w:rPr>
              <w:t>Wprowadzenie………………………………………………………………………………………………………………….</w:t>
            </w:r>
          </w:p>
        </w:tc>
        <w:tc>
          <w:tcPr>
            <w:tcW w:w="460" w:type="dxa"/>
            <w:vAlign w:val="center"/>
          </w:tcPr>
          <w:p w:rsidR="000E675D" w:rsidRPr="00E67560" w:rsidRDefault="00F958B2" w:rsidP="000E675D">
            <w:pPr>
              <w:pStyle w:val="Tekstpodstawowy"/>
              <w:spacing w:line="276" w:lineRule="auto"/>
              <w:jc w:val="center"/>
              <w:rPr>
                <w:rFonts w:asciiTheme="minorHAnsi" w:hAnsiTheme="minorHAnsi"/>
                <w:b/>
                <w:bCs/>
                <w:sz w:val="24"/>
              </w:rPr>
            </w:pPr>
            <w:r>
              <w:rPr>
                <w:rFonts w:asciiTheme="minorHAnsi" w:hAnsiTheme="minorHAnsi"/>
                <w:b/>
                <w:bCs/>
                <w:sz w:val="24"/>
              </w:rPr>
              <w:t>4</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b/>
                <w:sz w:val="24"/>
              </w:rPr>
            </w:pPr>
            <w:r w:rsidRPr="00E67560">
              <w:rPr>
                <w:rFonts w:asciiTheme="minorHAnsi" w:hAnsiTheme="minorHAnsi"/>
                <w:b/>
                <w:sz w:val="24"/>
              </w:rPr>
              <w:t>1.</w:t>
            </w:r>
          </w:p>
        </w:tc>
        <w:tc>
          <w:tcPr>
            <w:tcW w:w="9109" w:type="dxa"/>
          </w:tcPr>
          <w:p w:rsidR="000E675D" w:rsidRPr="00E67560" w:rsidRDefault="000E675D" w:rsidP="000E675D">
            <w:pPr>
              <w:spacing w:line="276" w:lineRule="auto"/>
              <w:jc w:val="both"/>
              <w:rPr>
                <w:rFonts w:asciiTheme="minorHAnsi" w:hAnsiTheme="minorHAnsi" w:cs="Arial"/>
                <w:b/>
              </w:rPr>
            </w:pPr>
            <w:r w:rsidRPr="00E67560">
              <w:rPr>
                <w:rFonts w:asciiTheme="minorHAnsi" w:hAnsiTheme="minorHAnsi" w:cs="Arial"/>
                <w:b/>
              </w:rPr>
              <w:t>Podstawowe informacje o przyjętej metodzie planowania strategicznego…………….………</w:t>
            </w:r>
          </w:p>
        </w:tc>
        <w:tc>
          <w:tcPr>
            <w:tcW w:w="460" w:type="dxa"/>
            <w:vAlign w:val="center"/>
          </w:tcPr>
          <w:p w:rsidR="000E675D" w:rsidRPr="00E67560" w:rsidRDefault="000E675D" w:rsidP="000E675D">
            <w:pPr>
              <w:pStyle w:val="Tekstpodstawowy"/>
              <w:spacing w:line="276" w:lineRule="auto"/>
              <w:jc w:val="center"/>
              <w:rPr>
                <w:rFonts w:asciiTheme="minorHAnsi" w:hAnsiTheme="minorHAnsi"/>
                <w:b/>
                <w:bCs/>
                <w:sz w:val="24"/>
              </w:rPr>
            </w:pPr>
            <w:r>
              <w:rPr>
                <w:rFonts w:asciiTheme="minorHAnsi" w:hAnsiTheme="minorHAnsi"/>
                <w:b/>
                <w:bCs/>
                <w:sz w:val="24"/>
              </w:rPr>
              <w:t>5</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b/>
                <w:sz w:val="24"/>
              </w:rPr>
            </w:pPr>
            <w:r w:rsidRPr="00E67560">
              <w:rPr>
                <w:rFonts w:asciiTheme="minorHAnsi" w:hAnsiTheme="minorHAnsi"/>
                <w:b/>
                <w:sz w:val="24"/>
              </w:rPr>
              <w:t>2.</w:t>
            </w:r>
          </w:p>
        </w:tc>
        <w:tc>
          <w:tcPr>
            <w:tcW w:w="9109" w:type="dxa"/>
          </w:tcPr>
          <w:p w:rsidR="000E675D" w:rsidRPr="00E67560" w:rsidRDefault="000E675D" w:rsidP="00F958B2">
            <w:pPr>
              <w:pStyle w:val="Tekstpodstawowy"/>
              <w:spacing w:line="276" w:lineRule="auto"/>
              <w:rPr>
                <w:rFonts w:asciiTheme="minorHAnsi" w:hAnsiTheme="minorHAnsi"/>
                <w:b/>
                <w:bCs/>
                <w:color w:val="000000"/>
                <w:sz w:val="24"/>
              </w:rPr>
            </w:pPr>
            <w:r w:rsidRPr="00E67560">
              <w:rPr>
                <w:rFonts w:asciiTheme="minorHAnsi" w:hAnsiTheme="minorHAnsi"/>
                <w:b/>
                <w:bCs/>
                <w:color w:val="000000"/>
                <w:sz w:val="24"/>
              </w:rPr>
              <w:t>Komplementarność kierunków rozwoju miejscowości z celami strategicznymi gminy, powiatu i województwa……………………..…………………………………………………………………………..</w:t>
            </w:r>
          </w:p>
        </w:tc>
        <w:tc>
          <w:tcPr>
            <w:tcW w:w="460" w:type="dxa"/>
            <w:vAlign w:val="center"/>
          </w:tcPr>
          <w:p w:rsidR="000E675D" w:rsidRPr="00E67560" w:rsidRDefault="000E675D" w:rsidP="000E675D">
            <w:pPr>
              <w:pStyle w:val="Tekstpodstawowy"/>
              <w:spacing w:line="276" w:lineRule="auto"/>
              <w:jc w:val="center"/>
              <w:rPr>
                <w:rFonts w:asciiTheme="minorHAnsi" w:hAnsiTheme="minorHAnsi"/>
                <w:b/>
                <w:bCs/>
                <w:sz w:val="24"/>
              </w:rPr>
            </w:pPr>
            <w:r>
              <w:rPr>
                <w:rFonts w:asciiTheme="minorHAnsi" w:hAnsiTheme="minorHAnsi"/>
                <w:b/>
                <w:bCs/>
                <w:sz w:val="24"/>
              </w:rPr>
              <w:t>1</w:t>
            </w:r>
            <w:r w:rsidR="00F958B2">
              <w:rPr>
                <w:rFonts w:asciiTheme="minorHAnsi" w:hAnsiTheme="minorHAnsi"/>
                <w:b/>
                <w:bCs/>
                <w:sz w:val="24"/>
              </w:rPr>
              <w:t>0</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b/>
                <w:sz w:val="24"/>
              </w:rPr>
            </w:pPr>
            <w:r w:rsidRPr="00E67560">
              <w:rPr>
                <w:rFonts w:asciiTheme="minorHAnsi" w:hAnsiTheme="minorHAnsi"/>
                <w:b/>
                <w:sz w:val="24"/>
              </w:rPr>
              <w:t>3.</w:t>
            </w:r>
          </w:p>
        </w:tc>
        <w:tc>
          <w:tcPr>
            <w:tcW w:w="9109" w:type="dxa"/>
          </w:tcPr>
          <w:p w:rsidR="000E675D" w:rsidRPr="00E67560" w:rsidRDefault="000E675D" w:rsidP="000E675D">
            <w:pPr>
              <w:pStyle w:val="Tekstpodstawowy"/>
              <w:spacing w:line="276" w:lineRule="auto"/>
              <w:rPr>
                <w:rFonts w:asciiTheme="minorHAnsi" w:hAnsiTheme="minorHAnsi"/>
                <w:b/>
                <w:bCs/>
                <w:color w:val="000000"/>
                <w:sz w:val="24"/>
              </w:rPr>
            </w:pPr>
            <w:r w:rsidRPr="00E67560">
              <w:rPr>
                <w:rFonts w:asciiTheme="minorHAnsi" w:hAnsiTheme="minorHAnsi"/>
                <w:b/>
                <w:bCs/>
                <w:color w:val="000000"/>
                <w:sz w:val="24"/>
              </w:rPr>
              <w:t>Charakterystyka miejscowości …………………………………………….............................................</w:t>
            </w:r>
          </w:p>
        </w:tc>
        <w:tc>
          <w:tcPr>
            <w:tcW w:w="460" w:type="dxa"/>
            <w:vAlign w:val="center"/>
          </w:tcPr>
          <w:p w:rsidR="000E675D" w:rsidRPr="00E67560" w:rsidRDefault="000E675D" w:rsidP="000E675D">
            <w:pPr>
              <w:pStyle w:val="Tekstpodstawowy"/>
              <w:spacing w:line="276" w:lineRule="auto"/>
              <w:jc w:val="center"/>
              <w:rPr>
                <w:rFonts w:asciiTheme="minorHAnsi" w:hAnsiTheme="minorHAnsi"/>
                <w:b/>
                <w:bCs/>
                <w:sz w:val="24"/>
              </w:rPr>
            </w:pPr>
            <w:r>
              <w:rPr>
                <w:rFonts w:asciiTheme="minorHAnsi" w:hAnsiTheme="minorHAnsi"/>
                <w:b/>
                <w:bCs/>
                <w:sz w:val="24"/>
              </w:rPr>
              <w:t>1</w:t>
            </w:r>
            <w:r w:rsidR="00F958B2">
              <w:rPr>
                <w:rFonts w:asciiTheme="minorHAnsi" w:hAnsiTheme="minorHAnsi"/>
                <w:b/>
                <w:bCs/>
                <w:sz w:val="24"/>
              </w:rPr>
              <w:t>1</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sz w:val="24"/>
              </w:rPr>
            </w:pPr>
            <w:r w:rsidRPr="00E67560">
              <w:rPr>
                <w:rFonts w:asciiTheme="minorHAnsi" w:hAnsiTheme="minorHAnsi"/>
                <w:sz w:val="24"/>
              </w:rPr>
              <w:t>3.1.</w:t>
            </w:r>
          </w:p>
        </w:tc>
        <w:tc>
          <w:tcPr>
            <w:tcW w:w="9109" w:type="dxa"/>
          </w:tcPr>
          <w:p w:rsidR="000E675D" w:rsidRPr="00E67560" w:rsidRDefault="000E675D" w:rsidP="000E675D">
            <w:pPr>
              <w:spacing w:line="276" w:lineRule="auto"/>
              <w:rPr>
                <w:rFonts w:asciiTheme="minorHAnsi" w:hAnsiTheme="minorHAnsi" w:cs="Arial"/>
              </w:rPr>
            </w:pPr>
            <w:r w:rsidRPr="00E67560">
              <w:rPr>
                <w:rFonts w:asciiTheme="minorHAnsi" w:hAnsiTheme="minorHAnsi" w:cs="Arial"/>
              </w:rPr>
              <w:t xml:space="preserve">Położenie miejscowości i przynależność </w:t>
            </w:r>
            <w:proofErr w:type="gramStart"/>
            <w:r w:rsidRPr="00E67560">
              <w:rPr>
                <w:rFonts w:asciiTheme="minorHAnsi" w:hAnsiTheme="minorHAnsi" w:cs="Arial"/>
              </w:rPr>
              <w:t>administracyjna .................................................</w:t>
            </w:r>
            <w:proofErr w:type="gramEnd"/>
            <w:r w:rsidRPr="00E67560">
              <w:rPr>
                <w:rFonts w:asciiTheme="minorHAnsi" w:hAnsiTheme="minorHAnsi" w:cs="Arial"/>
              </w:rPr>
              <w:t>......</w:t>
            </w:r>
          </w:p>
        </w:tc>
        <w:tc>
          <w:tcPr>
            <w:tcW w:w="460" w:type="dxa"/>
            <w:vAlign w:val="center"/>
          </w:tcPr>
          <w:p w:rsidR="000E675D" w:rsidRPr="00E67560" w:rsidRDefault="000E675D" w:rsidP="000E675D">
            <w:pPr>
              <w:pStyle w:val="Tekstpodstawowy"/>
              <w:spacing w:line="276" w:lineRule="auto"/>
              <w:jc w:val="center"/>
              <w:rPr>
                <w:rFonts w:asciiTheme="minorHAnsi" w:hAnsiTheme="minorHAnsi"/>
                <w:sz w:val="24"/>
              </w:rPr>
            </w:pPr>
            <w:r>
              <w:rPr>
                <w:rFonts w:asciiTheme="minorHAnsi" w:hAnsiTheme="minorHAnsi"/>
                <w:sz w:val="24"/>
              </w:rPr>
              <w:t>1</w:t>
            </w:r>
            <w:r w:rsidR="00F958B2">
              <w:rPr>
                <w:rFonts w:asciiTheme="minorHAnsi" w:hAnsiTheme="minorHAnsi"/>
                <w:sz w:val="24"/>
              </w:rPr>
              <w:t>1</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sz w:val="24"/>
              </w:rPr>
            </w:pPr>
            <w:r w:rsidRPr="00E67560">
              <w:rPr>
                <w:rFonts w:asciiTheme="minorHAnsi" w:hAnsiTheme="minorHAnsi"/>
                <w:sz w:val="24"/>
              </w:rPr>
              <w:t>3.2.</w:t>
            </w:r>
          </w:p>
        </w:tc>
        <w:tc>
          <w:tcPr>
            <w:tcW w:w="9109" w:type="dxa"/>
          </w:tcPr>
          <w:p w:rsidR="000E675D" w:rsidRPr="00E67560" w:rsidRDefault="000E675D" w:rsidP="000E675D">
            <w:pPr>
              <w:pStyle w:val="Tekstpodstawowy"/>
              <w:spacing w:line="276" w:lineRule="auto"/>
              <w:rPr>
                <w:rFonts w:asciiTheme="minorHAnsi" w:hAnsiTheme="minorHAnsi"/>
                <w:sz w:val="24"/>
              </w:rPr>
            </w:pPr>
            <w:r w:rsidRPr="00E67560">
              <w:rPr>
                <w:rFonts w:asciiTheme="minorHAnsi" w:hAnsiTheme="minorHAnsi"/>
                <w:sz w:val="24"/>
              </w:rPr>
              <w:t>Liczba i struktura ludności……………………………………………………………………………………………………</w:t>
            </w:r>
          </w:p>
        </w:tc>
        <w:tc>
          <w:tcPr>
            <w:tcW w:w="460" w:type="dxa"/>
            <w:vAlign w:val="center"/>
          </w:tcPr>
          <w:p w:rsidR="000E675D" w:rsidRPr="00E67560" w:rsidRDefault="000E675D" w:rsidP="000E675D">
            <w:pPr>
              <w:pStyle w:val="Tekstpodstawowy"/>
              <w:spacing w:line="276" w:lineRule="auto"/>
              <w:jc w:val="center"/>
              <w:rPr>
                <w:rFonts w:asciiTheme="minorHAnsi" w:hAnsiTheme="minorHAnsi"/>
                <w:sz w:val="24"/>
              </w:rPr>
            </w:pPr>
            <w:r>
              <w:rPr>
                <w:rFonts w:asciiTheme="minorHAnsi" w:hAnsiTheme="minorHAnsi"/>
                <w:sz w:val="24"/>
              </w:rPr>
              <w:t>1</w:t>
            </w:r>
            <w:r w:rsidR="00F958B2">
              <w:rPr>
                <w:rFonts w:asciiTheme="minorHAnsi" w:hAnsiTheme="minorHAnsi"/>
                <w:sz w:val="24"/>
              </w:rPr>
              <w:t>2</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sz w:val="24"/>
              </w:rPr>
            </w:pPr>
            <w:r>
              <w:rPr>
                <w:rFonts w:asciiTheme="minorHAnsi" w:hAnsiTheme="minorHAnsi"/>
                <w:sz w:val="24"/>
              </w:rPr>
              <w:t>3.3</w:t>
            </w:r>
            <w:r w:rsidRPr="00E67560">
              <w:rPr>
                <w:rFonts w:asciiTheme="minorHAnsi" w:hAnsiTheme="minorHAnsi"/>
                <w:sz w:val="24"/>
              </w:rPr>
              <w:t>.</w:t>
            </w:r>
          </w:p>
        </w:tc>
        <w:tc>
          <w:tcPr>
            <w:tcW w:w="9109" w:type="dxa"/>
          </w:tcPr>
          <w:p w:rsidR="000E675D" w:rsidRPr="00E67560" w:rsidRDefault="000E675D" w:rsidP="000E675D">
            <w:pPr>
              <w:pStyle w:val="Tekstpodstawowy"/>
              <w:spacing w:line="276" w:lineRule="auto"/>
              <w:rPr>
                <w:rFonts w:asciiTheme="minorHAnsi" w:hAnsiTheme="minorHAnsi"/>
                <w:sz w:val="24"/>
              </w:rPr>
            </w:pPr>
            <w:r w:rsidRPr="00E67560">
              <w:rPr>
                <w:rFonts w:asciiTheme="minorHAnsi" w:hAnsiTheme="minorHAnsi"/>
                <w:bCs/>
                <w:sz w:val="24"/>
              </w:rPr>
              <w:t>Historia miejscowości …………………………………………………………………..…………………………………….</w:t>
            </w:r>
          </w:p>
        </w:tc>
        <w:tc>
          <w:tcPr>
            <w:tcW w:w="460" w:type="dxa"/>
            <w:vAlign w:val="center"/>
          </w:tcPr>
          <w:p w:rsidR="000E675D" w:rsidRPr="00E67560" w:rsidRDefault="000E675D" w:rsidP="000E675D">
            <w:pPr>
              <w:pStyle w:val="Tekstpodstawowy"/>
              <w:spacing w:line="276" w:lineRule="auto"/>
              <w:jc w:val="center"/>
              <w:rPr>
                <w:rFonts w:asciiTheme="minorHAnsi" w:hAnsiTheme="minorHAnsi"/>
                <w:sz w:val="24"/>
              </w:rPr>
            </w:pPr>
            <w:r>
              <w:rPr>
                <w:rFonts w:asciiTheme="minorHAnsi" w:hAnsiTheme="minorHAnsi"/>
                <w:sz w:val="24"/>
              </w:rPr>
              <w:t>14</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sz w:val="24"/>
              </w:rPr>
            </w:pPr>
            <w:r>
              <w:rPr>
                <w:rFonts w:asciiTheme="minorHAnsi" w:hAnsiTheme="minorHAnsi"/>
                <w:sz w:val="24"/>
              </w:rPr>
              <w:t>3.4</w:t>
            </w:r>
            <w:r w:rsidRPr="00E67560">
              <w:rPr>
                <w:rFonts w:asciiTheme="minorHAnsi" w:hAnsiTheme="minorHAnsi"/>
                <w:sz w:val="24"/>
              </w:rPr>
              <w:t>.</w:t>
            </w:r>
          </w:p>
        </w:tc>
        <w:tc>
          <w:tcPr>
            <w:tcW w:w="9109" w:type="dxa"/>
          </w:tcPr>
          <w:p w:rsidR="000E675D" w:rsidRPr="00E67560" w:rsidRDefault="000E675D" w:rsidP="00F958B2">
            <w:pPr>
              <w:pStyle w:val="Tekstpodstawowy"/>
              <w:spacing w:line="276" w:lineRule="auto"/>
              <w:rPr>
                <w:rFonts w:asciiTheme="minorHAnsi" w:hAnsiTheme="minorHAnsi"/>
                <w:sz w:val="24"/>
              </w:rPr>
            </w:pPr>
            <w:r w:rsidRPr="00E67560">
              <w:rPr>
                <w:rFonts w:asciiTheme="minorHAnsi" w:hAnsiTheme="minorHAnsi"/>
                <w:sz w:val="24"/>
              </w:rPr>
              <w:t xml:space="preserve">Przestrzenna struktura miejscowości </w:t>
            </w:r>
            <w:r w:rsidR="00F958B2">
              <w:rPr>
                <w:rFonts w:asciiTheme="minorHAnsi" w:hAnsiTheme="minorHAnsi"/>
                <w:sz w:val="24"/>
              </w:rPr>
              <w:t xml:space="preserve">i możliwości rozwoju </w:t>
            </w:r>
            <w:proofErr w:type="gramStart"/>
            <w:r w:rsidR="00F958B2">
              <w:rPr>
                <w:rFonts w:asciiTheme="minorHAnsi" w:hAnsiTheme="minorHAnsi"/>
                <w:sz w:val="24"/>
              </w:rPr>
              <w:t>infrastruktury ...</w:t>
            </w:r>
            <w:r w:rsidRPr="00E67560">
              <w:rPr>
                <w:rFonts w:asciiTheme="minorHAnsi" w:hAnsiTheme="minorHAnsi"/>
                <w:sz w:val="24"/>
              </w:rPr>
              <w:t>.........................</w:t>
            </w:r>
            <w:proofErr w:type="gramEnd"/>
          </w:p>
        </w:tc>
        <w:tc>
          <w:tcPr>
            <w:tcW w:w="460" w:type="dxa"/>
            <w:vAlign w:val="center"/>
          </w:tcPr>
          <w:p w:rsidR="000E675D" w:rsidRPr="00E67560" w:rsidRDefault="000E675D" w:rsidP="000E675D">
            <w:pPr>
              <w:pStyle w:val="Tekstpodstawowy"/>
              <w:spacing w:line="276" w:lineRule="auto"/>
              <w:jc w:val="center"/>
              <w:rPr>
                <w:rFonts w:asciiTheme="minorHAnsi" w:hAnsiTheme="minorHAnsi"/>
                <w:sz w:val="24"/>
              </w:rPr>
            </w:pPr>
            <w:r>
              <w:rPr>
                <w:rFonts w:asciiTheme="minorHAnsi" w:hAnsiTheme="minorHAnsi"/>
                <w:sz w:val="24"/>
              </w:rPr>
              <w:t>1</w:t>
            </w:r>
            <w:r w:rsidR="00F958B2">
              <w:rPr>
                <w:rFonts w:asciiTheme="minorHAnsi" w:hAnsiTheme="minorHAnsi"/>
                <w:sz w:val="24"/>
              </w:rPr>
              <w:t>6</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b/>
                <w:sz w:val="24"/>
              </w:rPr>
            </w:pPr>
            <w:r w:rsidRPr="00E67560">
              <w:rPr>
                <w:rFonts w:asciiTheme="minorHAnsi" w:hAnsiTheme="minorHAnsi"/>
                <w:b/>
                <w:sz w:val="24"/>
              </w:rPr>
              <w:t>4.</w:t>
            </w:r>
          </w:p>
        </w:tc>
        <w:tc>
          <w:tcPr>
            <w:tcW w:w="9109" w:type="dxa"/>
          </w:tcPr>
          <w:p w:rsidR="000E675D" w:rsidRPr="00E67560" w:rsidRDefault="000E675D" w:rsidP="000E675D">
            <w:pPr>
              <w:spacing w:line="276" w:lineRule="auto"/>
              <w:rPr>
                <w:rFonts w:asciiTheme="minorHAnsi" w:hAnsiTheme="minorHAnsi" w:cs="Arial"/>
                <w:b/>
              </w:rPr>
            </w:pPr>
            <w:r w:rsidRPr="00E67560">
              <w:rPr>
                <w:rStyle w:val="Pogrubienie"/>
                <w:rFonts w:asciiTheme="minorHAnsi" w:hAnsiTheme="minorHAnsi" w:cs="Arial"/>
              </w:rPr>
              <w:t>Inwentaryzacja zasobów służących odnowie miejscowości……..………………….…………………..</w:t>
            </w:r>
          </w:p>
        </w:tc>
        <w:tc>
          <w:tcPr>
            <w:tcW w:w="460" w:type="dxa"/>
            <w:vAlign w:val="center"/>
          </w:tcPr>
          <w:p w:rsidR="000E675D" w:rsidRPr="00E67560" w:rsidRDefault="000E675D" w:rsidP="000E675D">
            <w:pPr>
              <w:pStyle w:val="Tekstpodstawowy"/>
              <w:spacing w:line="276" w:lineRule="auto"/>
              <w:jc w:val="center"/>
              <w:rPr>
                <w:rFonts w:asciiTheme="minorHAnsi" w:hAnsiTheme="minorHAnsi"/>
                <w:sz w:val="24"/>
              </w:rPr>
            </w:pPr>
            <w:r>
              <w:rPr>
                <w:rFonts w:asciiTheme="minorHAnsi" w:hAnsiTheme="minorHAnsi"/>
                <w:sz w:val="24"/>
              </w:rPr>
              <w:t>1</w:t>
            </w:r>
            <w:r w:rsidR="00F958B2">
              <w:rPr>
                <w:rFonts w:asciiTheme="minorHAnsi" w:hAnsiTheme="minorHAnsi"/>
                <w:sz w:val="24"/>
              </w:rPr>
              <w:t>8</w:t>
            </w:r>
          </w:p>
        </w:tc>
      </w:tr>
      <w:tr w:rsidR="000E675D" w:rsidRPr="00E67560" w:rsidTr="000E675D">
        <w:tc>
          <w:tcPr>
            <w:tcW w:w="703" w:type="dxa"/>
            <w:vAlign w:val="center"/>
          </w:tcPr>
          <w:p w:rsidR="000E675D" w:rsidRPr="00E67560" w:rsidRDefault="000E675D" w:rsidP="000E675D">
            <w:pPr>
              <w:pStyle w:val="Tekstpodstawowy"/>
              <w:spacing w:line="276" w:lineRule="auto"/>
              <w:jc w:val="left"/>
              <w:rPr>
                <w:rFonts w:asciiTheme="minorHAnsi" w:hAnsiTheme="minorHAnsi"/>
                <w:sz w:val="24"/>
              </w:rPr>
            </w:pPr>
            <w:r w:rsidRPr="00E67560">
              <w:rPr>
                <w:rFonts w:asciiTheme="minorHAnsi" w:hAnsiTheme="minorHAnsi"/>
                <w:sz w:val="24"/>
              </w:rPr>
              <w:t>4.1.</w:t>
            </w:r>
          </w:p>
        </w:tc>
        <w:tc>
          <w:tcPr>
            <w:tcW w:w="9109" w:type="dxa"/>
          </w:tcPr>
          <w:p w:rsidR="000E675D" w:rsidRPr="00E67560" w:rsidRDefault="000E675D" w:rsidP="000E675D">
            <w:pPr>
              <w:pStyle w:val="Tekstpodstawowy"/>
              <w:spacing w:line="276" w:lineRule="auto"/>
              <w:rPr>
                <w:rFonts w:asciiTheme="minorHAnsi" w:hAnsiTheme="minorHAnsi"/>
                <w:sz w:val="24"/>
              </w:rPr>
            </w:pPr>
            <w:r w:rsidRPr="00E67560">
              <w:rPr>
                <w:rFonts w:asciiTheme="minorHAnsi" w:hAnsiTheme="minorHAnsi"/>
                <w:sz w:val="24"/>
              </w:rPr>
              <w:t>Zasoby przyrodnicze……………………………………………….…………………………………………………………...</w:t>
            </w:r>
          </w:p>
        </w:tc>
        <w:tc>
          <w:tcPr>
            <w:tcW w:w="460" w:type="dxa"/>
            <w:vAlign w:val="center"/>
          </w:tcPr>
          <w:p w:rsidR="000E675D" w:rsidRPr="00E67560" w:rsidRDefault="000E675D" w:rsidP="000E675D">
            <w:pPr>
              <w:pStyle w:val="Tekstpodstawowy"/>
              <w:spacing w:line="276" w:lineRule="auto"/>
              <w:jc w:val="center"/>
              <w:rPr>
                <w:rFonts w:asciiTheme="minorHAnsi" w:hAnsiTheme="minorHAnsi"/>
                <w:sz w:val="24"/>
              </w:rPr>
            </w:pPr>
            <w:r>
              <w:rPr>
                <w:rFonts w:asciiTheme="minorHAnsi" w:hAnsiTheme="minorHAnsi"/>
                <w:sz w:val="24"/>
              </w:rPr>
              <w:t>1</w:t>
            </w:r>
            <w:r w:rsidR="00F958B2">
              <w:rPr>
                <w:rFonts w:asciiTheme="minorHAnsi" w:hAnsiTheme="minorHAnsi"/>
                <w:sz w:val="24"/>
              </w:rPr>
              <w:t>8</w:t>
            </w:r>
          </w:p>
        </w:tc>
      </w:tr>
      <w:tr w:rsidR="00F958B2" w:rsidRPr="00E67560" w:rsidTr="000E675D">
        <w:tc>
          <w:tcPr>
            <w:tcW w:w="703" w:type="dxa"/>
            <w:vAlign w:val="center"/>
          </w:tcPr>
          <w:p w:rsidR="00F958B2" w:rsidRPr="00E67560" w:rsidRDefault="00F958B2" w:rsidP="000E675D">
            <w:pPr>
              <w:pStyle w:val="Tekstpodstawowy"/>
              <w:spacing w:line="276" w:lineRule="auto"/>
              <w:jc w:val="left"/>
              <w:rPr>
                <w:rFonts w:asciiTheme="minorHAnsi" w:hAnsiTheme="minorHAnsi"/>
                <w:sz w:val="24"/>
              </w:rPr>
            </w:pPr>
            <w:r>
              <w:rPr>
                <w:rFonts w:asciiTheme="minorHAnsi" w:hAnsiTheme="minorHAnsi"/>
                <w:sz w:val="24"/>
              </w:rPr>
              <w:t>4.2</w:t>
            </w:r>
            <w:r w:rsidRPr="00E67560">
              <w:rPr>
                <w:rFonts w:asciiTheme="minorHAnsi" w:hAnsiTheme="minorHAnsi"/>
                <w:sz w:val="24"/>
              </w:rPr>
              <w:t>.</w:t>
            </w:r>
          </w:p>
        </w:tc>
        <w:tc>
          <w:tcPr>
            <w:tcW w:w="9109" w:type="dxa"/>
          </w:tcPr>
          <w:p w:rsidR="00F958B2" w:rsidRPr="00E67560" w:rsidRDefault="00F958B2" w:rsidP="000E675D">
            <w:pPr>
              <w:pStyle w:val="Tekstpodstawowy"/>
              <w:spacing w:line="276" w:lineRule="auto"/>
              <w:rPr>
                <w:rFonts w:asciiTheme="minorHAnsi" w:hAnsiTheme="minorHAnsi"/>
                <w:sz w:val="24"/>
              </w:rPr>
            </w:pPr>
            <w:r w:rsidRPr="00E67560">
              <w:rPr>
                <w:rFonts w:asciiTheme="minorHAnsi" w:hAnsiTheme="minorHAnsi"/>
                <w:sz w:val="24"/>
              </w:rPr>
              <w:t>Infrastruktura społeczna………………………………………………………………………………………………………</w:t>
            </w:r>
          </w:p>
        </w:tc>
        <w:tc>
          <w:tcPr>
            <w:tcW w:w="460" w:type="dxa"/>
            <w:vAlign w:val="center"/>
          </w:tcPr>
          <w:p w:rsidR="00F958B2" w:rsidRPr="00E67560" w:rsidRDefault="00F958B2" w:rsidP="000E675D">
            <w:pPr>
              <w:pStyle w:val="Tekstpodstawowy"/>
              <w:spacing w:line="276" w:lineRule="auto"/>
              <w:jc w:val="center"/>
              <w:rPr>
                <w:rFonts w:asciiTheme="minorHAnsi" w:hAnsiTheme="minorHAnsi"/>
                <w:sz w:val="24"/>
              </w:rPr>
            </w:pPr>
            <w:r>
              <w:rPr>
                <w:rFonts w:asciiTheme="minorHAnsi" w:hAnsiTheme="minorHAnsi"/>
                <w:sz w:val="24"/>
              </w:rPr>
              <w:t>19</w:t>
            </w:r>
          </w:p>
        </w:tc>
      </w:tr>
      <w:tr w:rsidR="00F958B2" w:rsidRPr="00E67560" w:rsidTr="000E675D">
        <w:tc>
          <w:tcPr>
            <w:tcW w:w="703" w:type="dxa"/>
            <w:vAlign w:val="center"/>
          </w:tcPr>
          <w:p w:rsidR="00F958B2" w:rsidRPr="00E67560" w:rsidRDefault="00F958B2" w:rsidP="000E675D">
            <w:pPr>
              <w:pStyle w:val="Tekstpodstawowy"/>
              <w:spacing w:line="276" w:lineRule="auto"/>
              <w:jc w:val="left"/>
              <w:rPr>
                <w:rFonts w:asciiTheme="minorHAnsi" w:hAnsiTheme="minorHAnsi"/>
                <w:sz w:val="24"/>
              </w:rPr>
            </w:pPr>
            <w:r>
              <w:rPr>
                <w:rFonts w:asciiTheme="minorHAnsi" w:hAnsiTheme="minorHAnsi"/>
                <w:sz w:val="24"/>
              </w:rPr>
              <w:t>4.3</w:t>
            </w:r>
            <w:r w:rsidRPr="00E67560">
              <w:rPr>
                <w:rFonts w:asciiTheme="minorHAnsi" w:hAnsiTheme="minorHAnsi"/>
                <w:sz w:val="24"/>
              </w:rPr>
              <w:t>.</w:t>
            </w:r>
          </w:p>
        </w:tc>
        <w:tc>
          <w:tcPr>
            <w:tcW w:w="9109" w:type="dxa"/>
          </w:tcPr>
          <w:p w:rsidR="00F958B2" w:rsidRPr="00E67560" w:rsidRDefault="00F958B2" w:rsidP="000E675D">
            <w:pPr>
              <w:pStyle w:val="Tekstpodstawowy"/>
              <w:spacing w:line="276" w:lineRule="auto"/>
              <w:rPr>
                <w:rFonts w:asciiTheme="minorHAnsi" w:hAnsiTheme="minorHAnsi"/>
                <w:sz w:val="24"/>
              </w:rPr>
            </w:pPr>
            <w:r w:rsidRPr="00E67560">
              <w:rPr>
                <w:rFonts w:asciiTheme="minorHAnsi" w:hAnsiTheme="minorHAnsi"/>
                <w:sz w:val="24"/>
              </w:rPr>
              <w:t>Infrastruktura techniczna…………………………………………………………………………………………………….</w:t>
            </w:r>
          </w:p>
        </w:tc>
        <w:tc>
          <w:tcPr>
            <w:tcW w:w="460" w:type="dxa"/>
            <w:vAlign w:val="center"/>
          </w:tcPr>
          <w:p w:rsidR="00F958B2" w:rsidRPr="00E67560" w:rsidRDefault="00F958B2" w:rsidP="000E675D">
            <w:pPr>
              <w:pStyle w:val="Tekstpodstawowy"/>
              <w:spacing w:line="276" w:lineRule="auto"/>
              <w:jc w:val="center"/>
              <w:rPr>
                <w:rFonts w:asciiTheme="minorHAnsi" w:hAnsiTheme="minorHAnsi"/>
                <w:sz w:val="24"/>
              </w:rPr>
            </w:pPr>
            <w:r>
              <w:rPr>
                <w:rFonts w:asciiTheme="minorHAnsi" w:hAnsiTheme="minorHAnsi"/>
                <w:sz w:val="24"/>
              </w:rPr>
              <w:t>23</w:t>
            </w:r>
          </w:p>
        </w:tc>
      </w:tr>
      <w:tr w:rsidR="00F958B2" w:rsidRPr="00E67560" w:rsidTr="000E675D">
        <w:tc>
          <w:tcPr>
            <w:tcW w:w="703" w:type="dxa"/>
            <w:vAlign w:val="center"/>
          </w:tcPr>
          <w:p w:rsidR="00F958B2" w:rsidRPr="00E67560" w:rsidRDefault="00F958B2" w:rsidP="000E675D">
            <w:pPr>
              <w:pStyle w:val="Tekstpodstawowy"/>
              <w:spacing w:line="276" w:lineRule="auto"/>
              <w:jc w:val="left"/>
              <w:rPr>
                <w:rFonts w:asciiTheme="minorHAnsi" w:hAnsiTheme="minorHAnsi"/>
                <w:sz w:val="24"/>
              </w:rPr>
            </w:pPr>
            <w:r>
              <w:rPr>
                <w:rFonts w:asciiTheme="minorHAnsi" w:hAnsiTheme="minorHAnsi"/>
                <w:sz w:val="24"/>
              </w:rPr>
              <w:t>4.4</w:t>
            </w:r>
          </w:p>
        </w:tc>
        <w:tc>
          <w:tcPr>
            <w:tcW w:w="9109" w:type="dxa"/>
          </w:tcPr>
          <w:p w:rsidR="00F958B2" w:rsidRPr="00E67560" w:rsidRDefault="00F958B2" w:rsidP="000E675D">
            <w:pPr>
              <w:pStyle w:val="Tekstpodstawowy"/>
              <w:spacing w:line="276" w:lineRule="auto"/>
              <w:rPr>
                <w:rFonts w:asciiTheme="minorHAnsi" w:hAnsiTheme="minorHAnsi"/>
                <w:sz w:val="24"/>
              </w:rPr>
            </w:pPr>
            <w:r>
              <w:rPr>
                <w:rFonts w:asciiTheme="minorHAnsi" w:hAnsiTheme="minorHAnsi"/>
                <w:sz w:val="24"/>
              </w:rPr>
              <w:t>Gospodarka………………..</w:t>
            </w:r>
            <w:r w:rsidRPr="00E67560">
              <w:rPr>
                <w:rFonts w:asciiTheme="minorHAnsi" w:hAnsiTheme="minorHAnsi"/>
                <w:sz w:val="24"/>
              </w:rPr>
              <w:t>.............................................................................................................</w:t>
            </w:r>
          </w:p>
        </w:tc>
        <w:tc>
          <w:tcPr>
            <w:tcW w:w="460" w:type="dxa"/>
            <w:vAlign w:val="center"/>
          </w:tcPr>
          <w:p w:rsidR="00F958B2" w:rsidRPr="00E67560" w:rsidRDefault="00F958B2" w:rsidP="000E675D">
            <w:pPr>
              <w:pStyle w:val="Tekstpodstawowy"/>
              <w:spacing w:line="276" w:lineRule="auto"/>
              <w:jc w:val="center"/>
              <w:rPr>
                <w:rFonts w:asciiTheme="minorHAnsi" w:hAnsiTheme="minorHAnsi"/>
                <w:sz w:val="24"/>
              </w:rPr>
            </w:pPr>
            <w:r>
              <w:rPr>
                <w:rFonts w:asciiTheme="minorHAnsi" w:hAnsiTheme="minorHAnsi"/>
                <w:sz w:val="24"/>
              </w:rPr>
              <w:t>24</w:t>
            </w:r>
          </w:p>
        </w:tc>
      </w:tr>
      <w:tr w:rsidR="00F958B2" w:rsidRPr="00E67560" w:rsidTr="000E675D">
        <w:tc>
          <w:tcPr>
            <w:tcW w:w="703" w:type="dxa"/>
            <w:vAlign w:val="center"/>
          </w:tcPr>
          <w:p w:rsidR="00F958B2" w:rsidRPr="00E67560" w:rsidRDefault="00F958B2" w:rsidP="000E675D">
            <w:pPr>
              <w:pStyle w:val="Tekstpodstawowy"/>
              <w:spacing w:line="276" w:lineRule="auto"/>
              <w:jc w:val="left"/>
              <w:rPr>
                <w:rFonts w:asciiTheme="minorHAnsi" w:hAnsiTheme="minorHAnsi"/>
                <w:sz w:val="24"/>
              </w:rPr>
            </w:pPr>
            <w:r>
              <w:rPr>
                <w:rFonts w:asciiTheme="minorHAnsi" w:hAnsiTheme="minorHAnsi"/>
                <w:sz w:val="24"/>
              </w:rPr>
              <w:t>4.5</w:t>
            </w:r>
          </w:p>
        </w:tc>
        <w:tc>
          <w:tcPr>
            <w:tcW w:w="9109" w:type="dxa"/>
          </w:tcPr>
          <w:p w:rsidR="00F958B2" w:rsidRPr="00E67560" w:rsidRDefault="00F958B2" w:rsidP="000E675D">
            <w:pPr>
              <w:pStyle w:val="Tekstpodstawowy"/>
              <w:spacing w:line="276" w:lineRule="auto"/>
              <w:rPr>
                <w:rFonts w:asciiTheme="minorHAnsi" w:hAnsiTheme="minorHAnsi"/>
                <w:sz w:val="24"/>
              </w:rPr>
            </w:pPr>
            <w:r w:rsidRPr="00E67560">
              <w:rPr>
                <w:rFonts w:asciiTheme="minorHAnsi" w:hAnsiTheme="minorHAnsi"/>
                <w:sz w:val="24"/>
              </w:rPr>
              <w:t>Kapitał społeczny i ludzki…….....................................................................................................</w:t>
            </w:r>
          </w:p>
        </w:tc>
        <w:tc>
          <w:tcPr>
            <w:tcW w:w="460" w:type="dxa"/>
            <w:vAlign w:val="center"/>
          </w:tcPr>
          <w:p w:rsidR="00F958B2" w:rsidRPr="00E67560" w:rsidRDefault="00F958B2" w:rsidP="000E675D">
            <w:pPr>
              <w:pStyle w:val="Tekstpodstawowy"/>
              <w:spacing w:line="276" w:lineRule="auto"/>
              <w:jc w:val="center"/>
              <w:rPr>
                <w:rFonts w:asciiTheme="minorHAnsi" w:hAnsiTheme="minorHAnsi"/>
                <w:sz w:val="24"/>
              </w:rPr>
            </w:pPr>
            <w:r>
              <w:rPr>
                <w:rFonts w:asciiTheme="minorHAnsi" w:hAnsiTheme="minorHAnsi"/>
                <w:sz w:val="24"/>
              </w:rPr>
              <w:t>25</w:t>
            </w:r>
          </w:p>
        </w:tc>
      </w:tr>
      <w:tr w:rsidR="00CA1D2A" w:rsidRPr="00E67560" w:rsidTr="000E675D">
        <w:tc>
          <w:tcPr>
            <w:tcW w:w="703" w:type="dxa"/>
            <w:vAlign w:val="center"/>
          </w:tcPr>
          <w:p w:rsidR="00CA1D2A" w:rsidRPr="00CA1D2A" w:rsidRDefault="00CA1D2A" w:rsidP="00CA1D2A">
            <w:pPr>
              <w:pStyle w:val="Tekstpodstawowy"/>
              <w:spacing w:line="276" w:lineRule="auto"/>
              <w:jc w:val="left"/>
              <w:rPr>
                <w:rFonts w:asciiTheme="minorHAnsi" w:hAnsiTheme="minorHAnsi"/>
                <w:b/>
                <w:sz w:val="24"/>
              </w:rPr>
            </w:pPr>
            <w:r w:rsidRPr="00CA1D2A">
              <w:rPr>
                <w:rFonts w:asciiTheme="minorHAnsi" w:hAnsiTheme="minorHAnsi"/>
                <w:b/>
                <w:sz w:val="24"/>
              </w:rPr>
              <w:t>5</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Opis i charakterystyka obszarów o szczególnym znaczeniu dla zaspakajania potrzeb mieszkańców, sprzyjających nawiązywaniu kontaktów społecznych, ze względu na ich położenie oraz cechy funkcjonalno przestrzenne……………………………………………………….…...</w:t>
            </w: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r>
              <w:rPr>
                <w:rFonts w:asciiTheme="minorHAnsi" w:hAnsiTheme="minorHAnsi"/>
                <w:b/>
                <w:bCs/>
                <w:sz w:val="24"/>
              </w:rPr>
              <w:t>2</w:t>
            </w:r>
            <w:r w:rsidR="00D87669">
              <w:rPr>
                <w:rFonts w:asciiTheme="minorHAnsi" w:hAnsiTheme="minorHAnsi"/>
                <w:b/>
                <w:bCs/>
                <w:sz w:val="24"/>
              </w:rPr>
              <w:t>8</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r>
              <w:rPr>
                <w:rFonts w:asciiTheme="minorHAnsi" w:hAnsiTheme="minorHAnsi"/>
                <w:b/>
                <w:bCs/>
                <w:sz w:val="24"/>
              </w:rPr>
              <w:t>6</w:t>
            </w:r>
            <w:r w:rsidRPr="00E67560">
              <w:rPr>
                <w:rFonts w:asciiTheme="minorHAnsi" w:hAnsiTheme="minorHAnsi"/>
                <w:b/>
                <w:bCs/>
                <w:sz w:val="24"/>
              </w:rPr>
              <w:t>.</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Ocena mocnych i słabych strono oraz szans i zagrożeń (Analiza SWOT)……………..………….</w:t>
            </w: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r>
              <w:rPr>
                <w:rFonts w:asciiTheme="minorHAnsi" w:hAnsiTheme="minorHAnsi"/>
                <w:b/>
                <w:bCs/>
                <w:sz w:val="24"/>
              </w:rPr>
              <w:t>3</w:t>
            </w:r>
            <w:r w:rsidR="00D87669">
              <w:rPr>
                <w:rFonts w:asciiTheme="minorHAnsi" w:hAnsiTheme="minorHAnsi"/>
                <w:b/>
                <w:bCs/>
                <w:sz w:val="24"/>
              </w:rPr>
              <w:t>2</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r>
              <w:rPr>
                <w:rFonts w:asciiTheme="minorHAnsi" w:hAnsiTheme="minorHAnsi"/>
                <w:b/>
                <w:bCs/>
                <w:sz w:val="24"/>
              </w:rPr>
              <w:t>7</w:t>
            </w:r>
            <w:r w:rsidRPr="00E67560">
              <w:rPr>
                <w:rFonts w:asciiTheme="minorHAnsi" w:hAnsiTheme="minorHAnsi"/>
                <w:b/>
                <w:bCs/>
                <w:sz w:val="24"/>
              </w:rPr>
              <w:t>.</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Analiza problemów………………………………………………………….………………………………………………</w:t>
            </w: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r>
              <w:rPr>
                <w:rFonts w:asciiTheme="minorHAnsi" w:hAnsiTheme="minorHAnsi"/>
                <w:b/>
                <w:bCs/>
                <w:sz w:val="24"/>
              </w:rPr>
              <w:t>3</w:t>
            </w:r>
            <w:r w:rsidR="00D87669">
              <w:rPr>
                <w:rFonts w:asciiTheme="minorHAnsi" w:hAnsiTheme="minorHAnsi"/>
                <w:b/>
                <w:bCs/>
                <w:sz w:val="24"/>
              </w:rPr>
              <w:t>4</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r>
              <w:rPr>
                <w:rFonts w:asciiTheme="minorHAnsi" w:hAnsiTheme="minorHAnsi"/>
                <w:b/>
                <w:bCs/>
                <w:sz w:val="24"/>
              </w:rPr>
              <w:t>8</w:t>
            </w:r>
            <w:r w:rsidRPr="00E67560">
              <w:rPr>
                <w:rFonts w:asciiTheme="minorHAnsi" w:hAnsiTheme="minorHAnsi"/>
                <w:b/>
                <w:bCs/>
                <w:sz w:val="24"/>
              </w:rPr>
              <w:t>.</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Wizja rozwoju miejscowości…..……………………………….……………………………………………………….</w:t>
            </w: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r>
              <w:rPr>
                <w:rFonts w:asciiTheme="minorHAnsi" w:hAnsiTheme="minorHAnsi"/>
                <w:b/>
                <w:bCs/>
                <w:sz w:val="24"/>
              </w:rPr>
              <w:t>3</w:t>
            </w:r>
            <w:r w:rsidR="00D87669">
              <w:rPr>
                <w:rFonts w:asciiTheme="minorHAnsi" w:hAnsiTheme="minorHAnsi"/>
                <w:b/>
                <w:bCs/>
                <w:sz w:val="24"/>
              </w:rPr>
              <w:t>5</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r>
              <w:rPr>
                <w:rFonts w:asciiTheme="minorHAnsi" w:hAnsiTheme="minorHAnsi"/>
                <w:b/>
                <w:bCs/>
                <w:sz w:val="24"/>
              </w:rPr>
              <w:t>9</w:t>
            </w:r>
            <w:r w:rsidRPr="00E67560">
              <w:rPr>
                <w:rFonts w:asciiTheme="minorHAnsi" w:hAnsiTheme="minorHAnsi"/>
                <w:b/>
                <w:bCs/>
                <w:sz w:val="24"/>
              </w:rPr>
              <w:t xml:space="preserve">. </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Misja rozwoju miejscowości……………………………….……………………………………………………………</w:t>
            </w: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r>
              <w:rPr>
                <w:rFonts w:asciiTheme="minorHAnsi" w:hAnsiTheme="minorHAnsi"/>
                <w:b/>
                <w:bCs/>
                <w:sz w:val="24"/>
              </w:rPr>
              <w:t>3</w:t>
            </w:r>
            <w:r w:rsidR="00D87669">
              <w:rPr>
                <w:rFonts w:asciiTheme="minorHAnsi" w:hAnsiTheme="minorHAnsi"/>
                <w:b/>
                <w:bCs/>
                <w:sz w:val="24"/>
              </w:rPr>
              <w:t>5</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r>
              <w:rPr>
                <w:rFonts w:asciiTheme="minorHAnsi" w:hAnsiTheme="minorHAnsi"/>
                <w:b/>
                <w:bCs/>
                <w:sz w:val="24"/>
              </w:rPr>
              <w:t>10</w:t>
            </w:r>
            <w:r w:rsidRPr="00E67560">
              <w:rPr>
                <w:rFonts w:asciiTheme="minorHAnsi" w:hAnsiTheme="minorHAnsi"/>
                <w:b/>
                <w:bCs/>
                <w:sz w:val="24"/>
              </w:rPr>
              <w:t xml:space="preserve">. </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Opis planowanych zadań inwestycyjnych i przedsięwzięć aktywizujących społeczność lokalną……………………………………………………………………………………………………………………………..</w:t>
            </w: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r>
              <w:rPr>
                <w:rFonts w:asciiTheme="minorHAnsi" w:hAnsiTheme="minorHAnsi"/>
                <w:b/>
                <w:bCs/>
                <w:sz w:val="24"/>
              </w:rPr>
              <w:t>3</w:t>
            </w:r>
            <w:r w:rsidR="00D87669">
              <w:rPr>
                <w:rFonts w:asciiTheme="minorHAnsi" w:hAnsiTheme="minorHAnsi"/>
                <w:b/>
                <w:bCs/>
                <w:sz w:val="24"/>
              </w:rPr>
              <w:t>6</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Cs/>
                <w:sz w:val="24"/>
              </w:rPr>
            </w:pPr>
            <w:r>
              <w:rPr>
                <w:rFonts w:asciiTheme="minorHAnsi" w:hAnsiTheme="minorHAnsi"/>
                <w:bCs/>
                <w:sz w:val="24"/>
              </w:rPr>
              <w:t>10.1</w:t>
            </w:r>
            <w:r w:rsidRPr="00E67560">
              <w:rPr>
                <w:rFonts w:asciiTheme="minorHAnsi" w:hAnsiTheme="minorHAnsi"/>
                <w:bCs/>
                <w:sz w:val="24"/>
              </w:rPr>
              <w:t>.</w:t>
            </w:r>
          </w:p>
        </w:tc>
        <w:tc>
          <w:tcPr>
            <w:tcW w:w="9109" w:type="dxa"/>
          </w:tcPr>
          <w:p w:rsidR="00CA1D2A" w:rsidRPr="00E67560" w:rsidRDefault="00CA1D2A" w:rsidP="00CA1D2A">
            <w:pPr>
              <w:pStyle w:val="Tekstpodstawowy"/>
              <w:spacing w:line="276" w:lineRule="auto"/>
              <w:rPr>
                <w:rFonts w:asciiTheme="minorHAnsi" w:hAnsiTheme="minorHAnsi"/>
                <w:bCs/>
                <w:sz w:val="24"/>
              </w:rPr>
            </w:pPr>
            <w:r w:rsidRPr="00E67560">
              <w:rPr>
                <w:rFonts w:asciiTheme="minorHAnsi" w:hAnsiTheme="minorHAnsi"/>
                <w:bCs/>
                <w:sz w:val="24"/>
              </w:rPr>
              <w:t>Zestawienie priorytetów, celów, działań………….………………………….………………………………………</w:t>
            </w:r>
          </w:p>
        </w:tc>
        <w:tc>
          <w:tcPr>
            <w:tcW w:w="460" w:type="dxa"/>
            <w:vAlign w:val="center"/>
          </w:tcPr>
          <w:p w:rsidR="00CA1D2A" w:rsidRPr="00E67560" w:rsidRDefault="00CA1D2A" w:rsidP="00CA1D2A">
            <w:pPr>
              <w:pStyle w:val="Tekstpodstawowy"/>
              <w:spacing w:line="276" w:lineRule="auto"/>
              <w:jc w:val="center"/>
              <w:rPr>
                <w:rFonts w:asciiTheme="minorHAnsi" w:hAnsiTheme="minorHAnsi"/>
                <w:bCs/>
                <w:sz w:val="24"/>
              </w:rPr>
            </w:pPr>
            <w:r>
              <w:rPr>
                <w:rFonts w:asciiTheme="minorHAnsi" w:hAnsiTheme="minorHAnsi"/>
                <w:bCs/>
                <w:sz w:val="24"/>
              </w:rPr>
              <w:t>3</w:t>
            </w:r>
            <w:r w:rsidR="00D87669">
              <w:rPr>
                <w:rFonts w:asciiTheme="minorHAnsi" w:hAnsiTheme="minorHAnsi"/>
                <w:bCs/>
                <w:sz w:val="24"/>
              </w:rPr>
              <w:t>6</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Cs/>
                <w:sz w:val="24"/>
              </w:rPr>
            </w:pPr>
            <w:r>
              <w:rPr>
                <w:rFonts w:asciiTheme="minorHAnsi" w:hAnsiTheme="minorHAnsi"/>
                <w:bCs/>
                <w:sz w:val="24"/>
              </w:rPr>
              <w:t>10.2.</w:t>
            </w:r>
          </w:p>
        </w:tc>
        <w:tc>
          <w:tcPr>
            <w:tcW w:w="9109" w:type="dxa"/>
          </w:tcPr>
          <w:p w:rsidR="00CA1D2A" w:rsidRPr="00E67560" w:rsidRDefault="00CA1D2A" w:rsidP="00CA1D2A">
            <w:pPr>
              <w:pStyle w:val="Tekstpodstawowy"/>
              <w:spacing w:line="276" w:lineRule="auto"/>
              <w:rPr>
                <w:rFonts w:asciiTheme="minorHAnsi" w:hAnsiTheme="minorHAnsi"/>
                <w:bCs/>
                <w:sz w:val="24"/>
              </w:rPr>
            </w:pPr>
            <w:r w:rsidRPr="00E67560">
              <w:rPr>
                <w:rFonts w:asciiTheme="minorHAnsi" w:hAnsiTheme="minorHAnsi"/>
                <w:bCs/>
                <w:sz w:val="24"/>
              </w:rPr>
              <w:t>Ogólny harmonogram wdrażania planu.……………...……………………………………..……………………..</w:t>
            </w:r>
          </w:p>
        </w:tc>
        <w:tc>
          <w:tcPr>
            <w:tcW w:w="460" w:type="dxa"/>
            <w:vAlign w:val="center"/>
          </w:tcPr>
          <w:p w:rsidR="00CA1D2A" w:rsidRPr="00E67560" w:rsidRDefault="00CA1D2A" w:rsidP="00CA1D2A">
            <w:pPr>
              <w:pStyle w:val="Tekstpodstawowy"/>
              <w:spacing w:line="276" w:lineRule="auto"/>
              <w:jc w:val="center"/>
              <w:rPr>
                <w:rFonts w:asciiTheme="minorHAnsi" w:hAnsiTheme="minorHAnsi"/>
                <w:bCs/>
                <w:sz w:val="24"/>
              </w:rPr>
            </w:pPr>
            <w:r>
              <w:rPr>
                <w:rFonts w:asciiTheme="minorHAnsi" w:hAnsiTheme="minorHAnsi"/>
                <w:bCs/>
                <w:sz w:val="24"/>
              </w:rPr>
              <w:t>3</w:t>
            </w:r>
            <w:r w:rsidR="00D87669">
              <w:rPr>
                <w:rFonts w:asciiTheme="minorHAnsi" w:hAnsiTheme="minorHAnsi"/>
                <w:bCs/>
                <w:sz w:val="24"/>
              </w:rPr>
              <w:t>8</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Cs/>
                <w:sz w:val="24"/>
              </w:rPr>
            </w:pPr>
            <w:r>
              <w:rPr>
                <w:rFonts w:asciiTheme="minorHAnsi" w:hAnsiTheme="minorHAnsi"/>
                <w:bCs/>
                <w:sz w:val="24"/>
              </w:rPr>
              <w:t>10.3.</w:t>
            </w:r>
          </w:p>
        </w:tc>
        <w:tc>
          <w:tcPr>
            <w:tcW w:w="9109" w:type="dxa"/>
          </w:tcPr>
          <w:p w:rsidR="00CA1D2A" w:rsidRPr="00E67560" w:rsidRDefault="00CA1D2A" w:rsidP="00CA1D2A">
            <w:pPr>
              <w:pStyle w:val="Tekstpodstawowy"/>
              <w:spacing w:line="276" w:lineRule="auto"/>
              <w:rPr>
                <w:rFonts w:asciiTheme="minorHAnsi" w:hAnsiTheme="minorHAnsi"/>
                <w:bCs/>
                <w:sz w:val="24"/>
              </w:rPr>
            </w:pPr>
            <w:r w:rsidRPr="00E67560">
              <w:rPr>
                <w:rFonts w:asciiTheme="minorHAnsi" w:hAnsiTheme="minorHAnsi"/>
                <w:bCs/>
                <w:sz w:val="24"/>
              </w:rPr>
              <w:t>Karty zadań ujętych w Planie Odnowy Miejscowości…………………………….………………….…………</w:t>
            </w:r>
          </w:p>
        </w:tc>
        <w:tc>
          <w:tcPr>
            <w:tcW w:w="460" w:type="dxa"/>
            <w:vAlign w:val="center"/>
          </w:tcPr>
          <w:p w:rsidR="00CA1D2A" w:rsidRPr="00E67560" w:rsidRDefault="00CA1D2A" w:rsidP="00CA1D2A">
            <w:pPr>
              <w:pStyle w:val="Tekstpodstawowy"/>
              <w:spacing w:line="276" w:lineRule="auto"/>
              <w:rPr>
                <w:rFonts w:asciiTheme="minorHAnsi" w:hAnsiTheme="minorHAnsi"/>
                <w:bCs/>
                <w:sz w:val="24"/>
              </w:rPr>
            </w:pPr>
            <w:r>
              <w:rPr>
                <w:rFonts w:asciiTheme="minorHAnsi" w:hAnsiTheme="minorHAnsi"/>
                <w:bCs/>
                <w:sz w:val="24"/>
              </w:rPr>
              <w:t>4</w:t>
            </w:r>
            <w:r w:rsidR="00D87669">
              <w:rPr>
                <w:rFonts w:asciiTheme="minorHAnsi" w:hAnsiTheme="minorHAnsi"/>
                <w:bCs/>
                <w:sz w:val="24"/>
              </w:rPr>
              <w:t>2</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r>
              <w:rPr>
                <w:rFonts w:asciiTheme="minorHAnsi" w:hAnsiTheme="minorHAnsi"/>
                <w:b/>
                <w:bCs/>
                <w:sz w:val="24"/>
              </w:rPr>
              <w:t>11</w:t>
            </w:r>
            <w:r w:rsidRPr="00E67560">
              <w:rPr>
                <w:rFonts w:asciiTheme="minorHAnsi" w:hAnsiTheme="minorHAnsi"/>
                <w:b/>
                <w:bCs/>
                <w:sz w:val="24"/>
              </w:rPr>
              <w:t>.</w:t>
            </w:r>
          </w:p>
        </w:tc>
        <w:tc>
          <w:tcPr>
            <w:tcW w:w="9109" w:type="dxa"/>
          </w:tcPr>
          <w:p w:rsidR="00CA1D2A" w:rsidRPr="00E67560" w:rsidRDefault="00CA1D2A" w:rsidP="00CA1D2A">
            <w:pPr>
              <w:pStyle w:val="Tekstpodstawowy"/>
              <w:spacing w:line="276" w:lineRule="auto"/>
              <w:rPr>
                <w:rFonts w:asciiTheme="minorHAnsi" w:hAnsiTheme="minorHAnsi"/>
                <w:b/>
                <w:bCs/>
                <w:sz w:val="24"/>
              </w:rPr>
            </w:pPr>
            <w:r w:rsidRPr="00E67560">
              <w:rPr>
                <w:rFonts w:asciiTheme="minorHAnsi" w:hAnsiTheme="minorHAnsi"/>
                <w:b/>
                <w:bCs/>
                <w:sz w:val="24"/>
              </w:rPr>
              <w:t>Sposób monitorowania, oceny i komunikacji społecznej………………………………..……………...</w:t>
            </w:r>
          </w:p>
        </w:tc>
        <w:tc>
          <w:tcPr>
            <w:tcW w:w="460" w:type="dxa"/>
            <w:vAlign w:val="center"/>
          </w:tcPr>
          <w:p w:rsidR="00CA1D2A" w:rsidRPr="00E67560" w:rsidRDefault="00D87669" w:rsidP="00CA1D2A">
            <w:pPr>
              <w:pStyle w:val="Tekstpodstawowy"/>
              <w:spacing w:line="276" w:lineRule="auto"/>
              <w:jc w:val="center"/>
              <w:rPr>
                <w:rFonts w:asciiTheme="minorHAnsi" w:hAnsiTheme="minorHAnsi"/>
                <w:b/>
                <w:bCs/>
                <w:sz w:val="24"/>
              </w:rPr>
            </w:pPr>
            <w:r>
              <w:rPr>
                <w:rFonts w:asciiTheme="minorHAnsi" w:hAnsiTheme="minorHAnsi"/>
                <w:b/>
                <w:bCs/>
                <w:sz w:val="24"/>
              </w:rPr>
              <w:t>51</w:t>
            </w:r>
          </w:p>
        </w:tc>
      </w:tr>
      <w:tr w:rsidR="00CA1D2A" w:rsidRPr="00E67560" w:rsidTr="000E675D">
        <w:tc>
          <w:tcPr>
            <w:tcW w:w="703" w:type="dxa"/>
            <w:vAlign w:val="center"/>
          </w:tcPr>
          <w:p w:rsidR="00CA1D2A" w:rsidRPr="00E67560" w:rsidRDefault="00CA1D2A" w:rsidP="00CA1D2A">
            <w:pPr>
              <w:pStyle w:val="Tekstpodstawowy"/>
              <w:spacing w:line="276" w:lineRule="auto"/>
              <w:jc w:val="left"/>
              <w:rPr>
                <w:rFonts w:asciiTheme="minorHAnsi" w:hAnsiTheme="minorHAnsi"/>
                <w:b/>
                <w:bCs/>
                <w:sz w:val="24"/>
              </w:rPr>
            </w:pPr>
          </w:p>
        </w:tc>
        <w:tc>
          <w:tcPr>
            <w:tcW w:w="9109" w:type="dxa"/>
          </w:tcPr>
          <w:p w:rsidR="00CA1D2A" w:rsidRPr="00E67560" w:rsidRDefault="00CA1D2A" w:rsidP="00CA1D2A">
            <w:pPr>
              <w:pStyle w:val="Tekstpodstawowy"/>
              <w:spacing w:line="276" w:lineRule="auto"/>
              <w:rPr>
                <w:rFonts w:asciiTheme="minorHAnsi" w:hAnsiTheme="minorHAnsi"/>
                <w:b/>
                <w:bCs/>
                <w:sz w:val="24"/>
              </w:rPr>
            </w:pPr>
          </w:p>
        </w:tc>
        <w:tc>
          <w:tcPr>
            <w:tcW w:w="460" w:type="dxa"/>
            <w:vAlign w:val="center"/>
          </w:tcPr>
          <w:p w:rsidR="00CA1D2A" w:rsidRPr="00E67560" w:rsidRDefault="00CA1D2A" w:rsidP="00CA1D2A">
            <w:pPr>
              <w:pStyle w:val="Tekstpodstawowy"/>
              <w:spacing w:line="276" w:lineRule="auto"/>
              <w:jc w:val="center"/>
              <w:rPr>
                <w:rFonts w:asciiTheme="minorHAnsi" w:hAnsiTheme="minorHAnsi"/>
                <w:b/>
                <w:bCs/>
                <w:sz w:val="24"/>
              </w:rPr>
            </w:pPr>
          </w:p>
        </w:tc>
      </w:tr>
    </w:tbl>
    <w:p w:rsidR="00630E05" w:rsidRDefault="00630E05" w:rsidP="00514DD1"/>
    <w:p w:rsidR="00514DD1" w:rsidRDefault="00514DD1" w:rsidP="00514DD1"/>
    <w:p w:rsidR="004551F1" w:rsidRDefault="004551F1" w:rsidP="00514DD1"/>
    <w:p w:rsidR="004551F1" w:rsidRDefault="004551F1" w:rsidP="00514DD1"/>
    <w:p w:rsidR="004551F1" w:rsidRDefault="004551F1" w:rsidP="00514DD1"/>
    <w:p w:rsidR="00DC45DE" w:rsidRDefault="00DC45DE" w:rsidP="00514DD1"/>
    <w:p w:rsidR="00DC45DE" w:rsidRDefault="00DC45DE" w:rsidP="00514DD1"/>
    <w:p w:rsidR="00DC45DE" w:rsidRDefault="00DC45DE" w:rsidP="00514DD1"/>
    <w:p w:rsidR="00DC45DE" w:rsidRDefault="00DC45DE" w:rsidP="00514DD1"/>
    <w:p w:rsidR="004551F1" w:rsidRPr="00514DD1" w:rsidRDefault="004551F1" w:rsidP="00514DD1"/>
    <w:p w:rsidR="00F958B2" w:rsidRDefault="00F958B2" w:rsidP="008A3CB9">
      <w:pPr>
        <w:pStyle w:val="Nagwek1"/>
        <w:spacing w:line="312" w:lineRule="auto"/>
        <w:jc w:val="left"/>
        <w:rPr>
          <w:rFonts w:asciiTheme="minorHAnsi" w:hAnsiTheme="minorHAnsi"/>
          <w:i w:val="0"/>
          <w:sz w:val="24"/>
        </w:rPr>
      </w:pPr>
    </w:p>
    <w:p w:rsidR="000F40C8" w:rsidRPr="008A3CB9" w:rsidRDefault="00CA2C63" w:rsidP="008A3CB9">
      <w:pPr>
        <w:pStyle w:val="Nagwek1"/>
        <w:spacing w:line="312" w:lineRule="auto"/>
        <w:jc w:val="left"/>
        <w:rPr>
          <w:rFonts w:asciiTheme="minorHAnsi" w:hAnsiTheme="minorHAnsi"/>
          <w:i w:val="0"/>
          <w:sz w:val="24"/>
        </w:rPr>
      </w:pPr>
      <w:r w:rsidRPr="008A3CB9">
        <w:rPr>
          <w:rFonts w:asciiTheme="minorHAnsi" w:hAnsiTheme="minorHAnsi"/>
          <w:i w:val="0"/>
          <w:sz w:val="24"/>
        </w:rPr>
        <w:t>Wprowadzenie</w:t>
      </w:r>
    </w:p>
    <w:p w:rsidR="00B32FF9" w:rsidRPr="008A3CB9" w:rsidRDefault="00B32FF9" w:rsidP="008A3CB9">
      <w:pPr>
        <w:spacing w:line="312" w:lineRule="auto"/>
        <w:rPr>
          <w:rFonts w:asciiTheme="minorHAnsi" w:hAnsiTheme="minorHAnsi"/>
        </w:rPr>
      </w:pPr>
    </w:p>
    <w:p w:rsidR="00014943" w:rsidRPr="00014943" w:rsidRDefault="00014943" w:rsidP="00014943">
      <w:pPr>
        <w:spacing w:line="360" w:lineRule="auto"/>
        <w:ind w:firstLine="708"/>
        <w:jc w:val="both"/>
        <w:rPr>
          <w:rFonts w:asciiTheme="minorHAnsi" w:hAnsiTheme="minorHAnsi"/>
        </w:rPr>
      </w:pPr>
      <w:r>
        <w:rPr>
          <w:rFonts w:asciiTheme="minorHAnsi" w:hAnsiTheme="minorHAnsi"/>
        </w:rPr>
        <w:t xml:space="preserve">W procesie odnowy wsi </w:t>
      </w:r>
      <w:r w:rsidRPr="00014943">
        <w:rPr>
          <w:rFonts w:asciiTheme="minorHAnsi" w:hAnsiTheme="minorHAnsi"/>
        </w:rPr>
        <w:t>zwraca się uwagę na kilka podstawowych zagadnień, które pozwalają na określenie tego pojęcia. W szczególności odnowa wsi koncentruje się wokół zagadnień związanych z ekonomicznym bytem wsi, ale również z warunkami materialnymi życ</w:t>
      </w:r>
      <w:r>
        <w:rPr>
          <w:rFonts w:asciiTheme="minorHAnsi" w:hAnsiTheme="minorHAnsi"/>
        </w:rPr>
        <w:t xml:space="preserve">ia mieszkańców (standard życia). </w:t>
      </w:r>
      <w:r w:rsidRPr="00014943">
        <w:rPr>
          <w:rFonts w:asciiTheme="minorHAnsi" w:hAnsiTheme="minorHAnsi"/>
        </w:rPr>
        <w:t xml:space="preserve">Jednocześnie w procesie odnowy wsi bardzo mocno akcentuje </w:t>
      </w:r>
      <w:proofErr w:type="gramStart"/>
      <w:r w:rsidRPr="00014943">
        <w:rPr>
          <w:rFonts w:asciiTheme="minorHAnsi" w:hAnsiTheme="minorHAnsi"/>
        </w:rPr>
        <w:t>się jakość</w:t>
      </w:r>
      <w:proofErr w:type="gramEnd"/>
      <w:r w:rsidRPr="00014943">
        <w:rPr>
          <w:rFonts w:asciiTheme="minorHAnsi" w:hAnsiTheme="minorHAnsi"/>
        </w:rPr>
        <w:t xml:space="preserve"> życia, wynikającą z pozamaterialnych, duchowych i społecznych potrzeb osób i całej społeczności wiejskiej. Cechą odnowy </w:t>
      </w:r>
      <w:proofErr w:type="gramStart"/>
      <w:r w:rsidRPr="00014943">
        <w:rPr>
          <w:rFonts w:asciiTheme="minorHAnsi" w:hAnsiTheme="minorHAnsi"/>
        </w:rPr>
        <w:t>wsi jako</w:t>
      </w:r>
      <w:proofErr w:type="gramEnd"/>
      <w:r w:rsidRPr="00014943">
        <w:rPr>
          <w:rFonts w:asciiTheme="minorHAnsi" w:hAnsiTheme="minorHAnsi"/>
        </w:rPr>
        <w:t xml:space="preserve"> metody rozwoju obszarów wiejskich jest zatem kompleksowość, polegająca na uzgodnieniu i realizowaniu całościowej wizji rozwoju wsi, z myślą o zachowaniu jej tożsamości, przestrzennej integralności oraz zharmonizowaniu podstawowych funkcji: mieszkalnej, gospodarczej (produkcja i usługi) oraz rekreacyjnej i wypoczynkowej.</w:t>
      </w:r>
    </w:p>
    <w:p w:rsidR="00014943" w:rsidRPr="00014943" w:rsidRDefault="00014943" w:rsidP="00014943">
      <w:pPr>
        <w:spacing w:line="360" w:lineRule="auto"/>
        <w:rPr>
          <w:rFonts w:asciiTheme="minorHAnsi" w:hAnsiTheme="minorHAnsi"/>
        </w:rPr>
      </w:pPr>
    </w:p>
    <w:p w:rsidR="00014943" w:rsidRPr="00014943" w:rsidRDefault="00014943" w:rsidP="00014943">
      <w:pPr>
        <w:spacing w:line="360" w:lineRule="auto"/>
        <w:ind w:firstLine="708"/>
        <w:jc w:val="both"/>
        <w:rPr>
          <w:rFonts w:asciiTheme="minorHAnsi" w:hAnsiTheme="minorHAnsi"/>
        </w:rPr>
      </w:pPr>
      <w:r>
        <w:rPr>
          <w:rFonts w:asciiTheme="minorHAnsi" w:hAnsiTheme="minorHAnsi"/>
        </w:rPr>
        <w:t>Ważną rolę odgrywa potrzeba</w:t>
      </w:r>
      <w:r w:rsidRPr="00014943">
        <w:rPr>
          <w:rFonts w:asciiTheme="minorHAnsi" w:hAnsiTheme="minorHAnsi"/>
        </w:rPr>
        <w:t xml:space="preserve"> dokonania zasadniczej zmiany w mentalności mieszkańców wsi z pasywnego odbioru procesów sterowanych z zewnątrz na postawy polegające na kreatywnych i uporządkowanych działaniach, na wzięciu odpowiedzialności za swoje bezpośrednie otoczenie, jak również za przyszłość swojej społeczności. Zwraca się uwagę na fakt, iż odnowa wsi jest czymś więcej, niż upiększeniem fasad budynków, porządkowaniem przestrzeni wiejskiej, renowacją historycznych budynków czy realizacją nowych inwestycji dotyczących infrastruktury wiejskiej czy imprez o charakterze kulturalnym czy rekreacyjnym, ale przede wszystkim odbudową tożsamości i integralności wsi oraz zachowaniem wartości życia wiejskiego, zakorzenionych w jej kulturze i tradycji. Odnowa wsi jest zarówno koncepcją rozwojową, jak również skuteczną metodą rozwoju obszarów wiejskich, uwalniającą jednostki i społeczności od myślenia w kategoriach roszczeniowych, a jednocześnie przesuwającą odpowiedzialność za przyszłość społeczności wiejskiej na nią samą.</w:t>
      </w:r>
    </w:p>
    <w:p w:rsidR="00B32FF9" w:rsidRPr="008A3CB9" w:rsidRDefault="00014943" w:rsidP="00014943">
      <w:pPr>
        <w:spacing w:line="360" w:lineRule="auto"/>
        <w:ind w:firstLine="708"/>
        <w:jc w:val="both"/>
        <w:rPr>
          <w:rFonts w:asciiTheme="minorHAnsi" w:hAnsiTheme="minorHAnsi"/>
        </w:rPr>
      </w:pPr>
      <w:r w:rsidRPr="00014943">
        <w:rPr>
          <w:rFonts w:asciiTheme="minorHAnsi" w:hAnsiTheme="minorHAnsi"/>
        </w:rPr>
        <w:t xml:space="preserve">Reasumując należy, więc stwierdzić, iż odnowa wsi jest współcześnie ważną napędową siłą rozwoju obszarów wiejskich, skutecznie przeobrażającą tereny nią objęte i stanowiącą istotny składnik procesów rozwojowych na poziomie lokalnym i regionalnym. Zdaniem Ryszarda Wilczyńskiego, uznanego w Polsce autorytetu w tej dziedzinie, odnowa </w:t>
      </w:r>
      <w:r w:rsidRPr="00014943">
        <w:rPr>
          <w:rFonts w:asciiTheme="minorHAnsi" w:hAnsiTheme="minorHAnsi"/>
        </w:rPr>
        <w:lastRenderedPageBreak/>
        <w:t xml:space="preserve">wsi to proces kształtowania warunków życia ludzi na obszarach wiejskich, którego animatorem i podmiotem jest społeczność lokalna. Oddziałuje on na standard życia i </w:t>
      </w:r>
      <w:proofErr w:type="gramStart"/>
      <w:r w:rsidRPr="00014943">
        <w:rPr>
          <w:rFonts w:asciiTheme="minorHAnsi" w:hAnsiTheme="minorHAnsi"/>
        </w:rPr>
        <w:t>jego jakość</w:t>
      </w:r>
      <w:proofErr w:type="gramEnd"/>
      <w:r w:rsidRPr="00014943">
        <w:rPr>
          <w:rFonts w:asciiTheme="minorHAnsi" w:hAnsiTheme="minorHAnsi"/>
        </w:rPr>
        <w:t xml:space="preserve"> oraz źródła utrzymania mieszkańców, jednocześnie zachowując tożsamość wsi wyrażającą się wartościami życia wiejskiego, wzmacnianiem i rozwojem dziedzictwa duchowego, kulturowego i materialnego wsi.</w:t>
      </w:r>
    </w:p>
    <w:p w:rsidR="00014943" w:rsidRDefault="00014943" w:rsidP="00995BEE">
      <w:pPr>
        <w:pStyle w:val="Tekstpodstawowy"/>
        <w:rPr>
          <w:rFonts w:asciiTheme="minorHAnsi" w:hAnsiTheme="minorHAnsi"/>
          <w:sz w:val="20"/>
          <w:szCs w:val="20"/>
        </w:rPr>
      </w:pPr>
    </w:p>
    <w:p w:rsidR="00014943" w:rsidRPr="00014943" w:rsidRDefault="00014943" w:rsidP="00995BEE">
      <w:pPr>
        <w:pStyle w:val="Tekstpodstawowy"/>
        <w:rPr>
          <w:rFonts w:asciiTheme="minorHAnsi" w:hAnsiTheme="minorHAnsi"/>
          <w:sz w:val="20"/>
          <w:szCs w:val="20"/>
        </w:rPr>
      </w:pPr>
      <w:r>
        <w:rPr>
          <w:rFonts w:asciiTheme="minorHAnsi" w:hAnsiTheme="minorHAnsi"/>
          <w:sz w:val="20"/>
          <w:szCs w:val="20"/>
        </w:rPr>
        <w:t>Źródło:</w:t>
      </w:r>
      <w:r w:rsidRPr="00014943">
        <w:rPr>
          <w:rFonts w:asciiTheme="minorHAnsi" w:hAnsiTheme="minorHAnsi"/>
          <w:sz w:val="20"/>
          <w:szCs w:val="20"/>
        </w:rPr>
        <w:t xml:space="preserve"> </w:t>
      </w:r>
      <w:hyperlink r:id="rId13" w:history="1">
        <w:r w:rsidRPr="00014943">
          <w:rPr>
            <w:rStyle w:val="Hipercze"/>
            <w:rFonts w:asciiTheme="minorHAnsi" w:hAnsiTheme="minorHAnsi"/>
            <w:sz w:val="20"/>
            <w:szCs w:val="20"/>
          </w:rPr>
          <w:t>www.odnowawsi.pl</w:t>
        </w:r>
      </w:hyperlink>
    </w:p>
    <w:p w:rsidR="00014943" w:rsidRPr="008A3CB9" w:rsidRDefault="00014943" w:rsidP="00995BEE">
      <w:pPr>
        <w:pStyle w:val="Tekstpodstawowy"/>
        <w:rPr>
          <w:rFonts w:asciiTheme="minorHAnsi" w:hAnsiTheme="minorHAnsi"/>
          <w:sz w:val="24"/>
        </w:rPr>
      </w:pPr>
    </w:p>
    <w:p w:rsidR="0087496A" w:rsidRPr="008A3CB9" w:rsidRDefault="00EE50EA" w:rsidP="008A3CB9">
      <w:pPr>
        <w:spacing w:line="312" w:lineRule="auto"/>
        <w:jc w:val="both"/>
        <w:rPr>
          <w:rFonts w:asciiTheme="minorHAnsi" w:hAnsiTheme="minorHAnsi" w:cs="Arial"/>
          <w:b/>
        </w:rPr>
      </w:pPr>
      <w:r w:rsidRPr="00C032DE">
        <w:rPr>
          <w:rFonts w:asciiTheme="minorHAnsi" w:hAnsiTheme="minorHAnsi" w:cs="Arial"/>
          <w:b/>
        </w:rPr>
        <w:t xml:space="preserve">1. </w:t>
      </w:r>
      <w:r w:rsidR="0087496A" w:rsidRPr="008A3CB9">
        <w:rPr>
          <w:rFonts w:asciiTheme="minorHAnsi" w:hAnsiTheme="minorHAnsi" w:cs="Arial"/>
          <w:b/>
        </w:rPr>
        <w:t>Podstawowe informacje o przyjętej metodzie planowania strategicznego.</w:t>
      </w:r>
    </w:p>
    <w:p w:rsidR="00F25B5D" w:rsidRPr="008A3CB9" w:rsidRDefault="00F25B5D" w:rsidP="008A3CB9">
      <w:pPr>
        <w:spacing w:line="312" w:lineRule="auto"/>
        <w:ind w:firstLine="708"/>
        <w:jc w:val="both"/>
        <w:rPr>
          <w:rFonts w:asciiTheme="minorHAnsi" w:hAnsiTheme="minorHAnsi" w:cs="Arial"/>
        </w:rPr>
      </w:pPr>
    </w:p>
    <w:p w:rsidR="00902F57" w:rsidRPr="008A3CB9" w:rsidRDefault="00902F57" w:rsidP="00902F57">
      <w:pPr>
        <w:spacing w:line="312" w:lineRule="auto"/>
        <w:ind w:firstLine="708"/>
        <w:jc w:val="both"/>
        <w:rPr>
          <w:rFonts w:asciiTheme="minorHAnsi" w:hAnsiTheme="minorHAnsi"/>
        </w:rPr>
      </w:pPr>
      <w:r w:rsidRPr="008A3CB9">
        <w:rPr>
          <w:rFonts w:asciiTheme="minorHAnsi" w:hAnsiTheme="minorHAnsi"/>
        </w:rPr>
        <w:t>W procesie przygotowania Pl</w:t>
      </w:r>
      <w:r>
        <w:rPr>
          <w:rFonts w:asciiTheme="minorHAnsi" w:hAnsiTheme="minorHAnsi"/>
        </w:rPr>
        <w:t xml:space="preserve">anu Odnowy Miejscowości </w:t>
      </w:r>
      <w:r w:rsidR="00655543">
        <w:rPr>
          <w:rFonts w:asciiTheme="minorHAnsi" w:hAnsiTheme="minorHAnsi"/>
        </w:rPr>
        <w:t>Żabi Róg</w:t>
      </w:r>
      <w:r w:rsidRPr="008A3CB9">
        <w:rPr>
          <w:rFonts w:asciiTheme="minorHAnsi" w:hAnsiTheme="minorHAnsi"/>
        </w:rPr>
        <w:t xml:space="preserve"> na lata</w:t>
      </w:r>
      <w:r>
        <w:rPr>
          <w:rFonts w:asciiTheme="minorHAnsi" w:hAnsiTheme="minorHAnsi"/>
        </w:rPr>
        <w:t xml:space="preserve"> 2014–2020 </w:t>
      </w:r>
      <w:r w:rsidRPr="008A3CB9">
        <w:rPr>
          <w:rFonts w:asciiTheme="minorHAnsi" w:hAnsiTheme="minorHAnsi"/>
        </w:rPr>
        <w:t xml:space="preserve">wykorzystano </w:t>
      </w:r>
      <w:bookmarkStart w:id="0" w:name="OLE_LINK1"/>
      <w:bookmarkStart w:id="1" w:name="OLE_LINK2"/>
      <w:r w:rsidRPr="008A3CB9">
        <w:rPr>
          <w:rFonts w:asciiTheme="minorHAnsi" w:hAnsiTheme="minorHAnsi"/>
        </w:rPr>
        <w:t xml:space="preserve">Metodę Aktywnego Planowania Strategii (MAPS). </w:t>
      </w:r>
      <w:bookmarkEnd w:id="0"/>
      <w:bookmarkEnd w:id="1"/>
      <w:r w:rsidRPr="008A3CB9">
        <w:rPr>
          <w:rFonts w:asciiTheme="minorHAnsi" w:hAnsiTheme="minorHAnsi"/>
        </w:rPr>
        <w:t>Istotą MAPS jest założenie, że wiedza i poszczególne dane potrzebne do opracowania planistycznego istnieją w formie nieskoordynowanej i rozproszonej. Aby osiągnąć zamierzony rezultat wymagane jest podjęcie następujących po sobie działań, które w sposób harmonijny selekcjonują informacje pozwalając na ich właściwe przetworzenie (Staręga-Piasek J. 2005).</w:t>
      </w:r>
    </w:p>
    <w:p w:rsidR="00902F57" w:rsidRDefault="00902F57" w:rsidP="00902F57">
      <w:pPr>
        <w:spacing w:line="312" w:lineRule="auto"/>
        <w:ind w:firstLine="708"/>
        <w:jc w:val="both"/>
        <w:rPr>
          <w:rFonts w:asciiTheme="minorHAnsi" w:hAnsiTheme="minorHAnsi"/>
        </w:rPr>
      </w:pPr>
      <w:r w:rsidRPr="008A3CB9">
        <w:rPr>
          <w:rFonts w:asciiTheme="minorHAnsi" w:hAnsiTheme="minorHAnsi"/>
        </w:rPr>
        <w:t xml:space="preserve">We wszystkich etapach przyjętej metody podejmowanie decyzji następowało na </w:t>
      </w:r>
      <w:proofErr w:type="gramStart"/>
      <w:r w:rsidRPr="008A3CB9">
        <w:rPr>
          <w:rFonts w:asciiTheme="minorHAnsi" w:hAnsiTheme="minorHAnsi"/>
        </w:rPr>
        <w:t>zasadzie  konsensusu</w:t>
      </w:r>
      <w:proofErr w:type="gramEnd"/>
      <w:r w:rsidRPr="008A3CB9">
        <w:rPr>
          <w:rFonts w:asciiTheme="minorHAnsi" w:hAnsiTheme="minorHAnsi"/>
        </w:rPr>
        <w:t xml:space="preserve">. Merytoryczną rolę w opracowaniu dokumentu planistycznego odegrali lokalni </w:t>
      </w:r>
      <w:r>
        <w:rPr>
          <w:rFonts w:asciiTheme="minorHAnsi" w:hAnsiTheme="minorHAnsi"/>
        </w:rPr>
        <w:t>przedstawiciele społeczności, wybrani i włączeni w proces planistyczny.</w:t>
      </w:r>
    </w:p>
    <w:p w:rsidR="00902F57" w:rsidRDefault="00902F57" w:rsidP="00902F57">
      <w:pPr>
        <w:spacing w:line="312" w:lineRule="auto"/>
        <w:ind w:firstLine="708"/>
        <w:jc w:val="both"/>
        <w:rPr>
          <w:rFonts w:asciiTheme="minorHAnsi" w:hAnsiTheme="minorHAnsi"/>
        </w:rPr>
      </w:pPr>
      <w:r>
        <w:rPr>
          <w:rFonts w:asciiTheme="minorHAnsi" w:hAnsiTheme="minorHAnsi"/>
        </w:rPr>
        <w:t xml:space="preserve">W dniu 22.07.2014 </w:t>
      </w:r>
      <w:proofErr w:type="gramStart"/>
      <w:r>
        <w:rPr>
          <w:rFonts w:asciiTheme="minorHAnsi" w:hAnsiTheme="minorHAnsi"/>
        </w:rPr>
        <w:t>r</w:t>
      </w:r>
      <w:proofErr w:type="gramEnd"/>
      <w:r>
        <w:rPr>
          <w:rFonts w:asciiTheme="minorHAnsi" w:hAnsiTheme="minorHAnsi"/>
        </w:rPr>
        <w:t xml:space="preserve">. w świetlicy wiejskiej w </w:t>
      </w:r>
      <w:r w:rsidR="00655543">
        <w:rPr>
          <w:rFonts w:asciiTheme="minorHAnsi" w:hAnsiTheme="minorHAnsi"/>
        </w:rPr>
        <w:t>Żabim Rogu</w:t>
      </w:r>
      <w:r>
        <w:rPr>
          <w:rFonts w:asciiTheme="minorHAnsi" w:hAnsiTheme="minorHAnsi"/>
        </w:rPr>
        <w:t xml:space="preserve"> odbyło się zebranie wiejskie, podczas którego jednogłośnie wybrano skład Grupy Odnowy Wsi odpowiedzialnej za kreowanie wizji rozwoju sołectwa i stworzenie Planu Odnowy Miejscowości. Zebranie poprzedziły warsztaty i konsultacje z mieszkańcami. Celem tych spotkań było uświadomienie cech i zadań, jakie spoczywają na liderze i członkach Grupy Odnowy Wsi. O wszystkich działaniach na zasadzie jawności informowano mieszkańców w sposób zwyczajowo przyjęty – za pośrednictwem plakatów informacyjnych umieszczanych w miejscach często odwiedzanych i popularnych w obrębie miejscowości. </w:t>
      </w:r>
    </w:p>
    <w:p w:rsidR="00965D52" w:rsidRDefault="00965D52" w:rsidP="008A3CB9">
      <w:pPr>
        <w:spacing w:line="312" w:lineRule="auto"/>
        <w:ind w:firstLine="708"/>
        <w:jc w:val="both"/>
        <w:rPr>
          <w:rFonts w:asciiTheme="minorHAnsi" w:hAnsiTheme="minorHAnsi"/>
        </w:rPr>
      </w:pPr>
      <w:r>
        <w:rPr>
          <w:rFonts w:asciiTheme="minorHAnsi" w:hAnsiTheme="minorHAnsi"/>
        </w:rPr>
        <w:t xml:space="preserve">Skład Grupy Odnowy Wsi przyjętej Uchwałą Nr 3/2014 Zebrania Wiejskiego Sołectwa Żabi Róg z dnia 22.07.2014 </w:t>
      </w:r>
      <w:proofErr w:type="gramStart"/>
      <w:r>
        <w:rPr>
          <w:rFonts w:asciiTheme="minorHAnsi" w:hAnsiTheme="minorHAnsi"/>
        </w:rPr>
        <w:t>roku</w:t>
      </w:r>
      <w:proofErr w:type="gramEnd"/>
      <w:r>
        <w:rPr>
          <w:rFonts w:asciiTheme="minorHAnsi" w:hAnsiTheme="minorHAnsi"/>
        </w:rPr>
        <w:t>:</w:t>
      </w:r>
    </w:p>
    <w:p w:rsidR="00965D52"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Mirosława Mała;</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Paweł Sadowski;</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Sylwia Sowińska;</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Małgorzata Sadowska;</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 xml:space="preserve">Julia </w:t>
      </w:r>
      <w:proofErr w:type="spellStart"/>
      <w:r>
        <w:rPr>
          <w:rFonts w:asciiTheme="minorHAnsi" w:hAnsiTheme="minorHAnsi"/>
        </w:rPr>
        <w:t>Raszczyk</w:t>
      </w:r>
      <w:proofErr w:type="spellEnd"/>
      <w:r>
        <w:rPr>
          <w:rFonts w:asciiTheme="minorHAnsi" w:hAnsiTheme="minorHAnsi"/>
        </w:rPr>
        <w:t>;</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Anna Plichta Gajcy;</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Elżbieta Dybowska;</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lastRenderedPageBreak/>
        <w:t xml:space="preserve">Albina Sabina </w:t>
      </w:r>
      <w:proofErr w:type="spellStart"/>
      <w:r>
        <w:rPr>
          <w:rFonts w:asciiTheme="minorHAnsi" w:hAnsiTheme="minorHAnsi"/>
        </w:rPr>
        <w:t>Masionek</w:t>
      </w:r>
      <w:proofErr w:type="spellEnd"/>
      <w:r>
        <w:rPr>
          <w:rFonts w:asciiTheme="minorHAnsi" w:hAnsiTheme="minorHAnsi"/>
        </w:rPr>
        <w:t>;</w:t>
      </w:r>
    </w:p>
    <w:p w:rsidR="00902F57" w:rsidRDefault="00902F57" w:rsidP="00902F57">
      <w:pPr>
        <w:pStyle w:val="Akapitzlist"/>
        <w:spacing w:line="312" w:lineRule="auto"/>
        <w:jc w:val="both"/>
        <w:rPr>
          <w:rFonts w:asciiTheme="minorHAnsi" w:hAnsiTheme="minorHAnsi"/>
        </w:rPr>
      </w:pP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Krystyna Sadowska;</w:t>
      </w:r>
    </w:p>
    <w:p w:rsidR="007F5EB9" w:rsidRDefault="007F5EB9" w:rsidP="009A4495">
      <w:pPr>
        <w:pStyle w:val="Akapitzlist"/>
        <w:numPr>
          <w:ilvl w:val="0"/>
          <w:numId w:val="21"/>
        </w:numPr>
        <w:spacing w:line="312" w:lineRule="auto"/>
        <w:jc w:val="both"/>
        <w:rPr>
          <w:rFonts w:asciiTheme="minorHAnsi" w:hAnsiTheme="minorHAnsi"/>
        </w:rPr>
      </w:pPr>
      <w:r>
        <w:rPr>
          <w:rFonts w:asciiTheme="minorHAnsi" w:hAnsiTheme="minorHAnsi"/>
        </w:rPr>
        <w:t>Monika Żurawska.</w:t>
      </w:r>
    </w:p>
    <w:p w:rsidR="007F5EB9" w:rsidRDefault="007F5EB9" w:rsidP="007F5EB9">
      <w:pPr>
        <w:spacing w:line="312" w:lineRule="auto"/>
        <w:jc w:val="both"/>
        <w:rPr>
          <w:rFonts w:asciiTheme="minorHAnsi" w:hAnsiTheme="minorHAnsi"/>
        </w:rPr>
      </w:pPr>
      <w:r>
        <w:rPr>
          <w:rFonts w:asciiTheme="minorHAnsi" w:hAnsiTheme="minorHAnsi"/>
        </w:rPr>
        <w:t xml:space="preserve">Na Lidera Grupy Odnowy Wsi wyznaczono Panią Mirosławę Małą – Sołtysa </w:t>
      </w:r>
      <w:proofErr w:type="spellStart"/>
      <w:r>
        <w:rPr>
          <w:rFonts w:asciiTheme="minorHAnsi" w:hAnsiTheme="minorHAnsi"/>
        </w:rPr>
        <w:t>Żabiegu</w:t>
      </w:r>
      <w:proofErr w:type="spellEnd"/>
      <w:r>
        <w:rPr>
          <w:rFonts w:asciiTheme="minorHAnsi" w:hAnsiTheme="minorHAnsi"/>
        </w:rPr>
        <w:t xml:space="preserve"> Rogu.</w:t>
      </w:r>
    </w:p>
    <w:p w:rsidR="00965D52" w:rsidRPr="008A3CB9" w:rsidRDefault="00965D52" w:rsidP="008A3CB9">
      <w:pPr>
        <w:spacing w:line="312" w:lineRule="auto"/>
        <w:ind w:firstLine="708"/>
        <w:jc w:val="both"/>
        <w:rPr>
          <w:rFonts w:asciiTheme="minorHAnsi" w:hAnsiTheme="minorHAnsi"/>
        </w:rPr>
      </w:pPr>
    </w:p>
    <w:p w:rsidR="00902F57" w:rsidRPr="008A3CB9" w:rsidRDefault="00902F57" w:rsidP="00902F57">
      <w:pPr>
        <w:spacing w:line="312" w:lineRule="auto"/>
        <w:ind w:firstLine="708"/>
        <w:jc w:val="both"/>
        <w:rPr>
          <w:rFonts w:asciiTheme="minorHAnsi" w:hAnsiTheme="minorHAnsi"/>
        </w:rPr>
      </w:pPr>
      <w:r w:rsidRPr="008A3CB9">
        <w:rPr>
          <w:rFonts w:asciiTheme="minorHAnsi" w:hAnsiTheme="minorHAnsi"/>
        </w:rPr>
        <w:t xml:space="preserve">Całemu procesowi planowania nadano charakter materialny i obrazujący wkład członków </w:t>
      </w:r>
      <w:r>
        <w:rPr>
          <w:rFonts w:asciiTheme="minorHAnsi" w:hAnsiTheme="minorHAnsi"/>
        </w:rPr>
        <w:t>Grupy Odnowy Wsi</w:t>
      </w:r>
      <w:r w:rsidRPr="008A3CB9">
        <w:rPr>
          <w:rFonts w:asciiTheme="minorHAnsi" w:hAnsiTheme="minorHAnsi"/>
        </w:rPr>
        <w:t>, aktualny stan dyskusji, udokumentowanie wyników. Prace planistyczne prowadzono na zasadzie warsztatów. Nad cał</w:t>
      </w:r>
      <w:r>
        <w:rPr>
          <w:rFonts w:asciiTheme="minorHAnsi" w:hAnsiTheme="minorHAnsi"/>
        </w:rPr>
        <w:t>ością prac czuwał moderator</w:t>
      </w:r>
      <w:r w:rsidRPr="008A3CB9">
        <w:rPr>
          <w:rFonts w:asciiTheme="minorHAnsi" w:hAnsiTheme="minorHAnsi"/>
        </w:rPr>
        <w:t>. Rola moderatora polegała głównie na: wyznaczeniu metody planistycznej, inwentaryzacji zasobów, opracowaniu danych i materiałów źródłowych, kierowaniu dyskusją, porządkowaniu wypowiedzi, utrwalaniu wyników dyskusji.</w:t>
      </w:r>
    </w:p>
    <w:p w:rsidR="00902F57" w:rsidRPr="008A3CB9" w:rsidRDefault="00902F57" w:rsidP="00902F57">
      <w:pPr>
        <w:spacing w:line="312" w:lineRule="auto"/>
        <w:ind w:firstLine="708"/>
        <w:jc w:val="both"/>
        <w:rPr>
          <w:rFonts w:asciiTheme="minorHAnsi" w:hAnsiTheme="minorHAnsi"/>
        </w:rPr>
      </w:pPr>
      <w:r w:rsidRPr="008A3CB9">
        <w:rPr>
          <w:rFonts w:asciiTheme="minorHAnsi" w:hAnsiTheme="minorHAnsi"/>
        </w:rPr>
        <w:t xml:space="preserve">Dochodzenie do wyników przez </w:t>
      </w:r>
      <w:r>
        <w:rPr>
          <w:rFonts w:asciiTheme="minorHAnsi" w:hAnsiTheme="minorHAnsi"/>
        </w:rPr>
        <w:t>Grupę Odnowy Wsi</w:t>
      </w:r>
      <w:r w:rsidRPr="008A3CB9">
        <w:rPr>
          <w:rFonts w:asciiTheme="minorHAnsi" w:hAnsiTheme="minorHAnsi"/>
        </w:rPr>
        <w:t xml:space="preserve"> odbywało się na drodze powszechnej zgody. Stąd też w wypadku nieuniknionych rozbieżności, zawierany był konsensus. Przyjęcie zasady konsensusu było istotne z kilku powodów:</w:t>
      </w:r>
    </w:p>
    <w:p w:rsidR="00902F57" w:rsidRPr="008A3CB9" w:rsidRDefault="00902F57" w:rsidP="00902F57">
      <w:pPr>
        <w:numPr>
          <w:ilvl w:val="0"/>
          <w:numId w:val="5"/>
        </w:numPr>
        <w:spacing w:line="312" w:lineRule="auto"/>
        <w:jc w:val="both"/>
        <w:rPr>
          <w:rFonts w:asciiTheme="minorHAnsi" w:hAnsiTheme="minorHAnsi"/>
        </w:rPr>
      </w:pPr>
      <w:proofErr w:type="gramStart"/>
      <w:r w:rsidRPr="008A3CB9">
        <w:rPr>
          <w:rFonts w:asciiTheme="minorHAnsi" w:hAnsiTheme="minorHAnsi"/>
        </w:rPr>
        <w:t>wybór</w:t>
      </w:r>
      <w:proofErr w:type="gramEnd"/>
      <w:r w:rsidRPr="008A3CB9">
        <w:rPr>
          <w:rFonts w:asciiTheme="minorHAnsi" w:hAnsiTheme="minorHAnsi"/>
        </w:rPr>
        <w:t xml:space="preserve"> </w:t>
      </w:r>
      <w:r>
        <w:rPr>
          <w:rFonts w:asciiTheme="minorHAnsi" w:hAnsiTheme="minorHAnsi"/>
        </w:rPr>
        <w:t>Grupy, pracującej</w:t>
      </w:r>
      <w:r w:rsidRPr="008A3CB9">
        <w:rPr>
          <w:rFonts w:asciiTheme="minorHAnsi" w:hAnsiTheme="minorHAnsi"/>
        </w:rPr>
        <w:t xml:space="preserve"> nad rozwiązaniem określonego zbioru problemów, nie miał charakteru elekcyjnego ani proporcjonalnego. Byli to reprezentanci, liderzy z </w:t>
      </w:r>
      <w:r>
        <w:rPr>
          <w:rFonts w:asciiTheme="minorHAnsi" w:hAnsiTheme="minorHAnsi"/>
        </w:rPr>
        <w:t>różnych sfer życia miejscowości;</w:t>
      </w:r>
    </w:p>
    <w:p w:rsidR="00902F57" w:rsidRPr="008A3CB9" w:rsidRDefault="00902F57" w:rsidP="00902F57">
      <w:pPr>
        <w:numPr>
          <w:ilvl w:val="0"/>
          <w:numId w:val="5"/>
        </w:numPr>
        <w:spacing w:line="312" w:lineRule="auto"/>
        <w:jc w:val="both"/>
        <w:rPr>
          <w:rFonts w:asciiTheme="minorHAnsi" w:hAnsiTheme="minorHAnsi"/>
        </w:rPr>
      </w:pPr>
      <w:proofErr w:type="gramStart"/>
      <w:r w:rsidRPr="008A3CB9">
        <w:rPr>
          <w:rFonts w:asciiTheme="minorHAnsi" w:hAnsiTheme="minorHAnsi"/>
        </w:rPr>
        <w:t>podejmowanie</w:t>
      </w:r>
      <w:proofErr w:type="gramEnd"/>
      <w:r w:rsidRPr="008A3CB9">
        <w:rPr>
          <w:rFonts w:asciiTheme="minorHAnsi" w:hAnsiTheme="minorHAnsi"/>
        </w:rPr>
        <w:t xml:space="preserve"> decyzji na zasadzie konsensusu nie dzieliło członków </w:t>
      </w:r>
      <w:r>
        <w:rPr>
          <w:rFonts w:asciiTheme="minorHAnsi" w:hAnsiTheme="minorHAnsi"/>
        </w:rPr>
        <w:t>Grupy</w:t>
      </w:r>
      <w:r w:rsidRPr="008A3CB9">
        <w:rPr>
          <w:rFonts w:asciiTheme="minorHAnsi" w:hAnsiTheme="minorHAnsi"/>
        </w:rPr>
        <w:t xml:space="preserve"> na wygranych i przegranych (jak w przypadku głosowania), tym samym zmniejszyło się ryzyko zablokowania realizacji decyzji pr</w:t>
      </w:r>
      <w:r>
        <w:rPr>
          <w:rFonts w:asciiTheme="minorHAnsi" w:hAnsiTheme="minorHAnsi"/>
        </w:rPr>
        <w:t>zez osoby lub grupy "przegrane";</w:t>
      </w:r>
    </w:p>
    <w:p w:rsidR="00902F57" w:rsidRPr="008A3CB9" w:rsidRDefault="00902F57" w:rsidP="00902F57">
      <w:pPr>
        <w:numPr>
          <w:ilvl w:val="0"/>
          <w:numId w:val="5"/>
        </w:numPr>
        <w:spacing w:line="312" w:lineRule="auto"/>
        <w:jc w:val="both"/>
        <w:rPr>
          <w:rFonts w:asciiTheme="minorHAnsi" w:hAnsiTheme="minorHAnsi"/>
        </w:rPr>
      </w:pPr>
      <w:r w:rsidRPr="008A3CB9">
        <w:rPr>
          <w:rFonts w:asciiTheme="minorHAnsi" w:hAnsiTheme="minorHAnsi"/>
        </w:rPr>
        <w:t xml:space="preserve">jawność decyzji - wszystkie prace i spotkania były jawne, </w:t>
      </w:r>
      <w:r>
        <w:rPr>
          <w:rFonts w:asciiTheme="minorHAnsi" w:hAnsiTheme="minorHAnsi"/>
        </w:rPr>
        <w:t>przedstawicieli Grupy</w:t>
      </w:r>
      <w:r w:rsidRPr="008A3CB9">
        <w:rPr>
          <w:rFonts w:asciiTheme="minorHAnsi" w:hAnsiTheme="minorHAnsi"/>
        </w:rPr>
        <w:t xml:space="preserve"> </w:t>
      </w:r>
      <w:proofErr w:type="gramStart"/>
      <w:r w:rsidRPr="008A3CB9">
        <w:rPr>
          <w:rFonts w:asciiTheme="minorHAnsi" w:hAnsiTheme="minorHAnsi"/>
        </w:rPr>
        <w:t>traktowano jako</w:t>
      </w:r>
      <w:proofErr w:type="gramEnd"/>
      <w:r w:rsidRPr="008A3CB9">
        <w:rPr>
          <w:rFonts w:asciiTheme="minorHAnsi" w:hAnsiTheme="minorHAnsi"/>
        </w:rPr>
        <w:t xml:space="preserve"> reprezentację szerokiej społeczności. </w:t>
      </w:r>
    </w:p>
    <w:p w:rsidR="008A3CB9" w:rsidRPr="008A3CB9" w:rsidRDefault="008A3CB9" w:rsidP="008A3CB9">
      <w:pPr>
        <w:spacing w:line="312" w:lineRule="auto"/>
        <w:ind w:firstLine="708"/>
        <w:jc w:val="both"/>
        <w:rPr>
          <w:rFonts w:asciiTheme="minorHAnsi" w:hAnsiTheme="minorHAnsi"/>
          <w:bCs/>
        </w:rPr>
      </w:pPr>
      <w:r w:rsidRPr="008A3CB9">
        <w:rPr>
          <w:rFonts w:asciiTheme="minorHAnsi" w:hAnsiTheme="minorHAnsi"/>
          <w:bCs/>
        </w:rPr>
        <w:t xml:space="preserve"> Wypracowane założenia </w:t>
      </w:r>
      <w:r w:rsidR="007F5EB9">
        <w:rPr>
          <w:rFonts w:asciiTheme="minorHAnsi" w:hAnsiTheme="minorHAnsi"/>
          <w:bCs/>
        </w:rPr>
        <w:t>Planu Odnowy Miejscowości Żabi Róg</w:t>
      </w:r>
      <w:r w:rsidR="00772C1B">
        <w:rPr>
          <w:rFonts w:asciiTheme="minorHAnsi" w:hAnsiTheme="minorHAnsi"/>
        </w:rPr>
        <w:t xml:space="preserve"> </w:t>
      </w:r>
      <w:r w:rsidRPr="008A3CB9">
        <w:rPr>
          <w:rFonts w:asciiTheme="minorHAnsi" w:hAnsiTheme="minorHAnsi"/>
          <w:bCs/>
        </w:rPr>
        <w:t>zostały w podda</w:t>
      </w:r>
      <w:r w:rsidR="006F7502">
        <w:rPr>
          <w:rFonts w:asciiTheme="minorHAnsi" w:hAnsiTheme="minorHAnsi"/>
          <w:bCs/>
        </w:rPr>
        <w:t xml:space="preserve">ne </w:t>
      </w:r>
      <w:r w:rsidR="00BA4572">
        <w:rPr>
          <w:rFonts w:asciiTheme="minorHAnsi" w:hAnsiTheme="minorHAnsi"/>
          <w:bCs/>
        </w:rPr>
        <w:t xml:space="preserve">pod dyskusję Rady </w:t>
      </w:r>
      <w:r w:rsidR="004B5426">
        <w:rPr>
          <w:rFonts w:asciiTheme="minorHAnsi" w:hAnsiTheme="minorHAnsi"/>
          <w:bCs/>
        </w:rPr>
        <w:t xml:space="preserve">Miejskiej w </w:t>
      </w:r>
      <w:r w:rsidR="007F5EB9">
        <w:rPr>
          <w:rFonts w:asciiTheme="minorHAnsi" w:hAnsiTheme="minorHAnsi"/>
          <w:bCs/>
        </w:rPr>
        <w:t>Morągu</w:t>
      </w:r>
      <w:r w:rsidRPr="008A3CB9">
        <w:rPr>
          <w:rFonts w:asciiTheme="minorHAnsi" w:hAnsiTheme="minorHAnsi"/>
          <w:bCs/>
        </w:rPr>
        <w:t xml:space="preserve"> </w:t>
      </w:r>
      <w:r w:rsidR="004B5426">
        <w:rPr>
          <w:rFonts w:asciiTheme="minorHAnsi" w:hAnsiTheme="minorHAnsi"/>
          <w:bCs/>
        </w:rPr>
        <w:t xml:space="preserve">i </w:t>
      </w:r>
      <w:r w:rsidRPr="008A3CB9">
        <w:rPr>
          <w:rFonts w:asciiTheme="minorHAnsi" w:hAnsiTheme="minorHAnsi"/>
          <w:bCs/>
        </w:rPr>
        <w:t>zatwierdzone stosowną Uchwałą.</w:t>
      </w:r>
    </w:p>
    <w:p w:rsidR="008A3CB9" w:rsidRPr="008A3CB9" w:rsidRDefault="008A3CB9" w:rsidP="007F5EB9">
      <w:pPr>
        <w:spacing w:line="312" w:lineRule="auto"/>
        <w:jc w:val="both"/>
        <w:rPr>
          <w:rFonts w:asciiTheme="minorHAnsi" w:hAnsiTheme="minorHAnsi"/>
        </w:rPr>
      </w:pPr>
      <w:r w:rsidRPr="008A3CB9">
        <w:rPr>
          <w:rFonts w:asciiTheme="minorHAnsi" w:hAnsiTheme="minorHAnsi"/>
        </w:rPr>
        <w:t>Główne zasady MAPS.</w:t>
      </w:r>
    </w:p>
    <w:p w:rsidR="008A3CB9" w:rsidRPr="008A3CB9" w:rsidRDefault="008A3CB9" w:rsidP="007F5EB9">
      <w:pPr>
        <w:spacing w:line="312" w:lineRule="auto"/>
        <w:jc w:val="both"/>
        <w:rPr>
          <w:rFonts w:asciiTheme="minorHAnsi" w:hAnsiTheme="minorHAnsi"/>
        </w:rPr>
      </w:pPr>
      <w:r w:rsidRPr="008A3CB9">
        <w:rPr>
          <w:rFonts w:asciiTheme="minorHAnsi" w:hAnsiTheme="minorHAnsi"/>
        </w:rPr>
        <w:t>Metoda MAPS przewiduje następujące etapy planowania strategicznego:</w:t>
      </w:r>
    </w:p>
    <w:p w:rsidR="008A3CB9" w:rsidRPr="008A3CB9" w:rsidRDefault="008A3CB9" w:rsidP="009A4495">
      <w:pPr>
        <w:pStyle w:val="Akapitzlist"/>
        <w:numPr>
          <w:ilvl w:val="0"/>
          <w:numId w:val="6"/>
        </w:numPr>
        <w:spacing w:line="312" w:lineRule="auto"/>
        <w:jc w:val="both"/>
        <w:rPr>
          <w:rFonts w:asciiTheme="minorHAnsi" w:hAnsiTheme="minorHAnsi"/>
        </w:rPr>
      </w:pPr>
      <w:proofErr w:type="gramStart"/>
      <w:r w:rsidRPr="008A3CB9">
        <w:rPr>
          <w:rFonts w:asciiTheme="minorHAnsi" w:hAnsiTheme="minorHAnsi"/>
        </w:rPr>
        <w:t>analiza</w:t>
      </w:r>
      <w:proofErr w:type="gramEnd"/>
      <w:r w:rsidRPr="008A3CB9">
        <w:rPr>
          <w:rFonts w:asciiTheme="minorHAnsi" w:hAnsiTheme="minorHAnsi"/>
        </w:rPr>
        <w:t xml:space="preserve"> problemów,</w:t>
      </w:r>
    </w:p>
    <w:p w:rsidR="008A3CB9" w:rsidRPr="008A3CB9" w:rsidRDefault="008A3CB9" w:rsidP="009A4495">
      <w:pPr>
        <w:pStyle w:val="Akapitzlist"/>
        <w:numPr>
          <w:ilvl w:val="0"/>
          <w:numId w:val="6"/>
        </w:numPr>
        <w:spacing w:line="312" w:lineRule="auto"/>
        <w:jc w:val="both"/>
        <w:rPr>
          <w:rFonts w:asciiTheme="minorHAnsi" w:hAnsiTheme="minorHAnsi"/>
        </w:rPr>
      </w:pPr>
      <w:proofErr w:type="gramStart"/>
      <w:r w:rsidRPr="008A3CB9">
        <w:rPr>
          <w:rFonts w:asciiTheme="minorHAnsi" w:hAnsiTheme="minorHAnsi"/>
        </w:rPr>
        <w:t>analiza</w:t>
      </w:r>
      <w:proofErr w:type="gramEnd"/>
      <w:r w:rsidRPr="008A3CB9">
        <w:rPr>
          <w:rFonts w:asciiTheme="minorHAnsi" w:hAnsiTheme="minorHAnsi"/>
        </w:rPr>
        <w:t xml:space="preserve"> celów,</w:t>
      </w:r>
    </w:p>
    <w:p w:rsidR="008A3CB9" w:rsidRPr="008A3CB9" w:rsidRDefault="008A3CB9" w:rsidP="009A4495">
      <w:pPr>
        <w:pStyle w:val="Akapitzlist"/>
        <w:numPr>
          <w:ilvl w:val="0"/>
          <w:numId w:val="6"/>
        </w:numPr>
        <w:spacing w:line="312" w:lineRule="auto"/>
        <w:jc w:val="both"/>
        <w:rPr>
          <w:rFonts w:asciiTheme="minorHAnsi" w:hAnsiTheme="minorHAnsi"/>
        </w:rPr>
      </w:pPr>
      <w:proofErr w:type="gramStart"/>
      <w:r w:rsidRPr="008A3CB9">
        <w:rPr>
          <w:rFonts w:asciiTheme="minorHAnsi" w:hAnsiTheme="minorHAnsi"/>
        </w:rPr>
        <w:t>przegląd</w:t>
      </w:r>
      <w:proofErr w:type="gramEnd"/>
      <w:r w:rsidRPr="008A3CB9">
        <w:rPr>
          <w:rFonts w:asciiTheme="minorHAnsi" w:hAnsiTheme="minorHAnsi"/>
        </w:rPr>
        <w:t xml:space="preserve"> planowania strategii (mierniki),</w:t>
      </w:r>
    </w:p>
    <w:p w:rsidR="008A3CB9" w:rsidRPr="008A3CB9" w:rsidRDefault="008A3CB9" w:rsidP="009A4495">
      <w:pPr>
        <w:pStyle w:val="Akapitzlist"/>
        <w:numPr>
          <w:ilvl w:val="0"/>
          <w:numId w:val="6"/>
        </w:numPr>
        <w:spacing w:line="312" w:lineRule="auto"/>
        <w:jc w:val="both"/>
        <w:rPr>
          <w:rFonts w:asciiTheme="minorHAnsi" w:hAnsiTheme="minorHAnsi"/>
        </w:rPr>
      </w:pPr>
      <w:proofErr w:type="gramStart"/>
      <w:r w:rsidRPr="008A3CB9">
        <w:rPr>
          <w:rFonts w:asciiTheme="minorHAnsi" w:hAnsiTheme="minorHAnsi"/>
        </w:rPr>
        <w:t>harmonogram</w:t>
      </w:r>
      <w:proofErr w:type="gramEnd"/>
      <w:r w:rsidRPr="008A3CB9">
        <w:rPr>
          <w:rFonts w:asciiTheme="minorHAnsi" w:hAnsiTheme="minorHAnsi"/>
        </w:rPr>
        <w:t xml:space="preserve"> działań.</w:t>
      </w:r>
    </w:p>
    <w:p w:rsidR="008A3CB9" w:rsidRPr="008A3CB9" w:rsidRDefault="008A3CB9" w:rsidP="008A3CB9">
      <w:pPr>
        <w:spacing w:line="312" w:lineRule="auto"/>
        <w:ind w:firstLine="708"/>
        <w:jc w:val="both"/>
        <w:rPr>
          <w:rFonts w:asciiTheme="minorHAnsi" w:hAnsiTheme="minorHAnsi"/>
        </w:rPr>
      </w:pPr>
      <w:r w:rsidRPr="008A3CB9">
        <w:rPr>
          <w:rFonts w:asciiTheme="minorHAnsi" w:hAnsiTheme="minorHAnsi"/>
        </w:rPr>
        <w:t>Warsztaty planowania strategicznego poprzedzone zostały analizą SWOT tj. oceną mocnych i słabych stron oraz szans i zagrożeń.</w:t>
      </w:r>
    </w:p>
    <w:p w:rsidR="005F1A10" w:rsidRDefault="005F1A10" w:rsidP="00995BEE">
      <w:pPr>
        <w:pStyle w:val="Tekstpodstawowy"/>
      </w:pPr>
    </w:p>
    <w:p w:rsidR="000606C5" w:rsidRDefault="000606C5" w:rsidP="00995BEE">
      <w:pPr>
        <w:pStyle w:val="Tekstpodstawowy"/>
      </w:pPr>
    </w:p>
    <w:p w:rsidR="000606C5" w:rsidRDefault="000606C5" w:rsidP="00995BEE">
      <w:pPr>
        <w:pStyle w:val="Tekstpodstawowy"/>
      </w:pPr>
    </w:p>
    <w:p w:rsidR="00902F57" w:rsidRDefault="00902F57" w:rsidP="00995BEE">
      <w:pPr>
        <w:pStyle w:val="Tekstpodstawowy"/>
      </w:pPr>
    </w:p>
    <w:p w:rsidR="00CC6BB3" w:rsidRPr="008C29B0" w:rsidRDefault="008F6E69" w:rsidP="000606C5">
      <w:pPr>
        <w:spacing w:line="312" w:lineRule="auto"/>
        <w:jc w:val="both"/>
        <w:rPr>
          <w:rFonts w:asciiTheme="minorHAnsi" w:hAnsiTheme="minorHAnsi" w:cs="Arial"/>
          <w:b/>
        </w:rPr>
      </w:pPr>
      <w:r w:rsidRPr="008C29B0">
        <w:rPr>
          <w:rFonts w:asciiTheme="minorHAnsi" w:hAnsiTheme="minorHAnsi" w:cs="Arial"/>
          <w:b/>
        </w:rPr>
        <w:lastRenderedPageBreak/>
        <w:t>Sch</w:t>
      </w:r>
      <w:r w:rsidR="00AC29A5" w:rsidRPr="008C29B0">
        <w:rPr>
          <w:rFonts w:asciiTheme="minorHAnsi" w:hAnsiTheme="minorHAnsi" w:cs="Arial"/>
          <w:b/>
        </w:rPr>
        <w:t>emat</w:t>
      </w:r>
      <w:r w:rsidR="00CC6BB3" w:rsidRPr="008C29B0">
        <w:rPr>
          <w:rFonts w:asciiTheme="minorHAnsi" w:hAnsiTheme="minorHAnsi" w:cs="Arial"/>
          <w:b/>
        </w:rPr>
        <w:t xml:space="preserve"> 1. Schemat realizacji poszczególnych etapów w procesie przygotowania Pla</w:t>
      </w:r>
      <w:r w:rsidR="002707E0">
        <w:rPr>
          <w:rFonts w:asciiTheme="minorHAnsi" w:hAnsiTheme="minorHAnsi" w:cs="Arial"/>
          <w:b/>
        </w:rPr>
        <w:t xml:space="preserve">nu Odnowy Miejscowości </w:t>
      </w:r>
      <w:r w:rsidR="001630B4">
        <w:rPr>
          <w:rFonts w:asciiTheme="minorHAnsi" w:hAnsiTheme="minorHAnsi" w:cs="Arial"/>
          <w:b/>
        </w:rPr>
        <w:t>Żabi Róg</w:t>
      </w:r>
      <w:r w:rsidR="00772C1B" w:rsidRPr="00772C1B">
        <w:rPr>
          <w:rFonts w:asciiTheme="minorHAnsi" w:hAnsiTheme="minorHAnsi"/>
        </w:rPr>
        <w:t xml:space="preserve"> </w:t>
      </w:r>
      <w:r w:rsidR="001630B4">
        <w:rPr>
          <w:rFonts w:asciiTheme="minorHAnsi" w:hAnsiTheme="minorHAnsi"/>
          <w:b/>
        </w:rPr>
        <w:t xml:space="preserve">na lata 2014 </w:t>
      </w:r>
      <w:r w:rsidR="00772C1B" w:rsidRPr="00772C1B">
        <w:rPr>
          <w:rFonts w:asciiTheme="minorHAnsi" w:hAnsiTheme="minorHAnsi"/>
          <w:b/>
        </w:rPr>
        <w:t>–</w:t>
      </w:r>
      <w:r w:rsidR="001630B4">
        <w:rPr>
          <w:rFonts w:asciiTheme="minorHAnsi" w:hAnsiTheme="minorHAnsi"/>
          <w:b/>
        </w:rPr>
        <w:t xml:space="preserve"> </w:t>
      </w:r>
      <w:r w:rsidR="00772C1B" w:rsidRPr="00772C1B">
        <w:rPr>
          <w:rFonts w:asciiTheme="minorHAnsi" w:hAnsiTheme="minorHAnsi"/>
          <w:b/>
        </w:rPr>
        <w:t>2020</w:t>
      </w:r>
      <w:r w:rsidR="00CC6BB3" w:rsidRPr="00772C1B">
        <w:rPr>
          <w:rFonts w:asciiTheme="minorHAnsi" w:hAnsiTheme="minorHAnsi" w:cs="Arial"/>
          <w:b/>
        </w:rPr>
        <w:t>.</w:t>
      </w:r>
      <w:r w:rsidR="00CC6BB3" w:rsidRPr="008C29B0">
        <w:rPr>
          <w:rFonts w:asciiTheme="minorHAnsi" w:hAnsiTheme="minorHAnsi" w:cs="Arial"/>
          <w:b/>
        </w:rPr>
        <w:t xml:space="preserve">  </w:t>
      </w:r>
    </w:p>
    <w:p w:rsidR="00690D2C" w:rsidRDefault="00690D2C" w:rsidP="00CC6BB3">
      <w:pPr>
        <w:spacing w:line="360" w:lineRule="auto"/>
        <w:jc w:val="both"/>
        <w:rPr>
          <w:rFonts w:ascii="Arial" w:hAnsi="Arial" w:cs="Arial"/>
          <w:b/>
          <w:sz w:val="22"/>
          <w:szCs w:val="22"/>
        </w:rPr>
      </w:pPr>
    </w:p>
    <w:p w:rsidR="00690D2C" w:rsidRDefault="00690D2C" w:rsidP="00CC6BB3">
      <w:pPr>
        <w:spacing w:line="360" w:lineRule="auto"/>
        <w:jc w:val="both"/>
        <w:rPr>
          <w:rFonts w:ascii="Arial" w:hAnsi="Arial" w:cs="Arial"/>
          <w:b/>
          <w:sz w:val="22"/>
          <w:szCs w:val="22"/>
        </w:rPr>
      </w:pP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group id="_x0000_s1513" style="position:absolute;left:0;text-align:left;margin-left:296.95pt;margin-top:11.35pt;width:2in;height:99.3pt;z-index:251615232" coordorigin="7358,3065" coordsize="2880,1986">
            <v:rect id="_x0000_s1343" style="position:absolute;left:7358;top:3065;width:2880;height:927" o:regroupid="3" filled="f" strokeweight="2pt">
              <v:textbox style="mso-next-textbox:#_x0000_s1343" inset="1pt,1pt,1pt,1pt">
                <w:txbxContent>
                  <w:p w:rsidR="000F61B1" w:rsidRPr="008C29B0" w:rsidRDefault="000F61B1" w:rsidP="00CC6BB3">
                    <w:pPr>
                      <w:jc w:val="center"/>
                      <w:rPr>
                        <w:rFonts w:asciiTheme="minorHAnsi" w:hAnsiTheme="minorHAnsi" w:cs="Arial"/>
                        <w:b/>
                      </w:rPr>
                    </w:pPr>
                    <w:r w:rsidRPr="008C29B0">
                      <w:rPr>
                        <w:rFonts w:asciiTheme="minorHAnsi" w:hAnsiTheme="minorHAnsi" w:cs="Arial"/>
                        <w:b/>
                      </w:rPr>
                      <w:t xml:space="preserve">Prace analityczne </w:t>
                    </w:r>
                  </w:p>
                  <w:p w:rsidR="000F61B1" w:rsidRPr="008C29B0" w:rsidRDefault="000F61B1" w:rsidP="00CC6BB3">
                    <w:pPr>
                      <w:jc w:val="center"/>
                      <w:rPr>
                        <w:rFonts w:asciiTheme="minorHAnsi" w:hAnsiTheme="minorHAnsi" w:cs="Arial"/>
                        <w:b/>
                      </w:rPr>
                    </w:pPr>
                    <w:r>
                      <w:rPr>
                        <w:rFonts w:asciiTheme="minorHAnsi" w:hAnsiTheme="minorHAnsi" w:cs="Arial"/>
                        <w:b/>
                      </w:rPr>
                      <w:t>M</w:t>
                    </w:r>
                    <w:r w:rsidRPr="008C29B0">
                      <w:rPr>
                        <w:rFonts w:asciiTheme="minorHAnsi" w:hAnsiTheme="minorHAnsi" w:cs="Arial"/>
                        <w:b/>
                      </w:rPr>
                      <w:t>oderatora</w:t>
                    </w:r>
                  </w:p>
                  <w:p w:rsidR="000F61B1" w:rsidRPr="008C29B0" w:rsidRDefault="000F61B1" w:rsidP="00CC6BB3">
                    <w:pPr>
                      <w:jc w:val="center"/>
                      <w:rPr>
                        <w:rFonts w:asciiTheme="minorHAnsi" w:hAnsiTheme="minorHAnsi" w:cs="Arial"/>
                        <w:b/>
                      </w:rPr>
                    </w:pPr>
                    <w:r w:rsidRPr="008C29B0">
                      <w:rPr>
                        <w:rFonts w:asciiTheme="minorHAnsi" w:hAnsiTheme="minorHAnsi" w:cs="Arial"/>
                        <w:b/>
                      </w:rPr>
                      <w:t>(inwentaryzacja zasobów)</w:t>
                    </w:r>
                  </w:p>
                </w:txbxContent>
              </v:textbox>
            </v:rect>
            <v:line id="_x0000_s1344" style="position:absolute;flip:x" from="8798,4000" to="8798,5051" o:regroupid="3" strokeweight="2pt">
              <v:stroke startarrowwidth="narrow" endarrow="open" endarrowwidth="narrow"/>
            </v:line>
          </v:group>
        </w:pict>
      </w:r>
    </w:p>
    <w:p w:rsidR="00CC6BB3" w:rsidRDefault="00CC6BB3" w:rsidP="00CC6BB3">
      <w:pPr>
        <w:spacing w:line="360" w:lineRule="auto"/>
        <w:jc w:val="both"/>
        <w:rPr>
          <w:rFonts w:ascii="Arial" w:hAnsi="Arial" w:cs="Arial"/>
          <w:sz w:val="22"/>
          <w:szCs w:val="22"/>
        </w:rPr>
      </w:pP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rect id="_x0000_s1335" style="position:absolute;left:0;text-align:left;margin-left:36pt;margin-top:15.1pt;width:151.2pt;height:45.55pt;z-index:-251708928" filled="f" strokeweight="2pt">
            <v:textbox style="mso-next-textbox:#_x0000_s1335" inset="1pt,1pt,1pt,1pt">
              <w:txbxContent>
                <w:p w:rsidR="000F61B1" w:rsidRPr="001630B4" w:rsidRDefault="000F61B1" w:rsidP="00F211DD">
                  <w:pPr>
                    <w:jc w:val="center"/>
                    <w:rPr>
                      <w:rFonts w:ascii="Arial" w:hAnsi="Arial" w:cs="Arial"/>
                      <w:b/>
                      <w:sz w:val="22"/>
                      <w:szCs w:val="22"/>
                    </w:rPr>
                  </w:pPr>
                  <w:r w:rsidRPr="001630B4">
                    <w:rPr>
                      <w:rFonts w:ascii="Arial" w:hAnsi="Arial" w:cs="Arial"/>
                      <w:b/>
                      <w:sz w:val="22"/>
                      <w:szCs w:val="22"/>
                    </w:rPr>
                    <w:t>Ustanowienie Grupy Odnowy Wsi Żabi Róg</w:t>
                  </w:r>
                </w:p>
                <w:p w:rsidR="000F61B1" w:rsidRPr="008C29B0" w:rsidRDefault="000F61B1" w:rsidP="00F743EB">
                  <w:pPr>
                    <w:rPr>
                      <w:rFonts w:asciiTheme="minorHAnsi" w:hAnsiTheme="minorHAnsi"/>
                    </w:rPr>
                  </w:pPr>
                </w:p>
              </w:txbxContent>
            </v:textbox>
          </v:rect>
        </w:pict>
      </w: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0" type="#_x0000_t87" style="position:absolute;left:0;text-align:left;margin-left:7.2pt;margin-top:4.7pt;width:28.8pt;height:167.75pt;z-index:-251703808" adj="1466"/>
        </w:pict>
      </w:r>
      <w:r>
        <w:rPr>
          <w:rFonts w:ascii="Arial" w:hAnsi="Arial" w:cs="Arial"/>
          <w:noProof/>
          <w:sz w:val="22"/>
          <w:szCs w:val="22"/>
        </w:rPr>
        <w:pict>
          <v:line id="_x0000_s1337" style="position:absolute;left:0;text-align:left;flip:x y;z-index:-251706880" from="189pt,12.65pt" to="297pt,75.65pt" strokeweight="2pt">
            <v:stroke startarrowwidth="narrow" endarrow="open" endarrowwidth="narrow"/>
          </v:line>
        </w:pict>
      </w: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shape id="_x0000_s1341" type="#_x0000_t202" style="position:absolute;left:0;text-align:left;margin-left:-36pt;margin-top:3.8pt;width:28.8pt;height:57.6pt;z-index:-251702784" stroked="f">
            <v:textbox style="layout-flow:vertical;mso-layout-flow-alt:bottom-to-top;mso-next-textbox:#_x0000_s1341">
              <w:txbxContent>
                <w:p w:rsidR="000F61B1" w:rsidRDefault="000F61B1" w:rsidP="00CC6BB3">
                  <w:pPr>
                    <w:jc w:val="center"/>
                    <w:rPr>
                      <w:rFonts w:ascii="Arial" w:hAnsi="Arial" w:cs="Arial"/>
                      <w:b/>
                      <w:sz w:val="22"/>
                      <w:szCs w:val="22"/>
                    </w:rPr>
                  </w:pPr>
                  <w:r>
                    <w:rPr>
                      <w:rFonts w:ascii="Arial" w:hAnsi="Arial" w:cs="Arial"/>
                      <w:b/>
                      <w:sz w:val="22"/>
                      <w:szCs w:val="22"/>
                    </w:rPr>
                    <w:t>ETAP I</w:t>
                  </w:r>
                </w:p>
              </w:txbxContent>
            </v:textbox>
          </v:shape>
        </w:pict>
      </w: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rect id="_x0000_s1336" style="position:absolute;left:0;text-align:left;margin-left:296.95pt;margin-top:15.8pt;width:144.05pt;height:44.3pt;z-index:-251707904" filled="f" strokeweight="2pt">
            <v:textbox style="mso-next-textbox:#_x0000_s1336" inset="1pt,1pt,1pt,1pt">
              <w:txbxContent>
                <w:p w:rsidR="000F61B1" w:rsidRPr="008C29B0" w:rsidRDefault="000F61B1" w:rsidP="00CC6BB3">
                  <w:pPr>
                    <w:spacing w:before="120"/>
                    <w:jc w:val="center"/>
                    <w:rPr>
                      <w:rFonts w:asciiTheme="minorHAnsi" w:hAnsiTheme="minorHAnsi" w:cs="Arial"/>
                      <w:b/>
                    </w:rPr>
                  </w:pPr>
                  <w:r>
                    <w:rPr>
                      <w:rFonts w:asciiTheme="minorHAnsi" w:hAnsiTheme="minorHAnsi" w:cs="Arial"/>
                      <w:b/>
                    </w:rPr>
                    <w:t>Prace wstępne UM Morąg</w:t>
                  </w:r>
                </w:p>
              </w:txbxContent>
            </v:textbox>
          </v:rect>
        </w:pict>
      </w:r>
      <w:r>
        <w:rPr>
          <w:rFonts w:ascii="Arial" w:hAnsi="Arial" w:cs="Arial"/>
          <w:noProof/>
          <w:sz w:val="22"/>
          <w:szCs w:val="22"/>
        </w:rPr>
        <w:pict>
          <v:rect id="_x0000_s1333" style="position:absolute;left:0;text-align:left;margin-left:36pt;margin-top:15.8pt;width:151.2pt;height:45.5pt;z-index:-251710976" filled="f" strokeweight="2pt">
            <v:textbox style="mso-next-textbox:#_x0000_s1333" inset="1pt,1pt,1pt,1pt">
              <w:txbxContent>
                <w:p w:rsidR="000F61B1" w:rsidRPr="00F743EB" w:rsidRDefault="000F61B1" w:rsidP="00F743EB">
                  <w:pPr>
                    <w:spacing w:before="120"/>
                    <w:jc w:val="center"/>
                    <w:rPr>
                      <w:rFonts w:ascii="Arial" w:hAnsi="Arial" w:cs="Arial"/>
                      <w:b/>
                      <w:sz w:val="22"/>
                      <w:szCs w:val="22"/>
                    </w:rPr>
                  </w:pPr>
                  <w:r>
                    <w:rPr>
                      <w:rFonts w:ascii="Arial" w:hAnsi="Arial" w:cs="Arial"/>
                      <w:b/>
                      <w:sz w:val="22"/>
                      <w:szCs w:val="22"/>
                    </w:rPr>
                    <w:t>Przyjęcie harmonogramu prac</w:t>
                  </w:r>
                </w:p>
              </w:txbxContent>
            </v:textbox>
          </v:rect>
        </w:pict>
      </w:r>
    </w:p>
    <w:p w:rsidR="00CC6BB3" w:rsidRDefault="00CC6BB3" w:rsidP="00CC6BB3">
      <w:pPr>
        <w:spacing w:line="360" w:lineRule="auto"/>
        <w:jc w:val="both"/>
        <w:rPr>
          <w:rFonts w:ascii="Arial" w:hAnsi="Arial" w:cs="Arial"/>
          <w:sz w:val="22"/>
          <w:szCs w:val="22"/>
        </w:rPr>
      </w:pP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line id="_x0000_s1338" style="position:absolute;left:0;text-align:left;flip:x;z-index:-251705856" from="189pt,-.25pt" to="297pt,66.65pt" strokeweight="2pt">
            <v:stroke startarrowwidth="narrow" endarrow="open" endarrowwidth="narrow"/>
          </v:line>
        </w:pict>
      </w:r>
      <w:r>
        <w:rPr>
          <w:rFonts w:ascii="Arial" w:hAnsi="Arial" w:cs="Arial"/>
          <w:noProof/>
          <w:sz w:val="22"/>
          <w:szCs w:val="22"/>
        </w:rPr>
        <w:pict>
          <v:line id="_x0000_s1339" style="position:absolute;left:0;text-align:left;flip:x y;z-index:-251704832" from="189pt,-.25pt" to="297pt,-.25pt" strokeweight="2pt">
            <v:stroke startarrowwidth="narrow" endarrow="open" endarrowwidth="narrow"/>
          </v:line>
        </w:pict>
      </w:r>
    </w:p>
    <w:p w:rsidR="00CC6BB3" w:rsidRDefault="00BE5692" w:rsidP="00CC6BB3">
      <w:pPr>
        <w:spacing w:line="360" w:lineRule="auto"/>
        <w:jc w:val="both"/>
        <w:rPr>
          <w:rFonts w:ascii="Arial" w:hAnsi="Arial" w:cs="Arial"/>
          <w:sz w:val="22"/>
          <w:szCs w:val="22"/>
        </w:rPr>
      </w:pPr>
      <w:r>
        <w:rPr>
          <w:rFonts w:ascii="Arial" w:hAnsi="Arial" w:cs="Arial"/>
          <w:noProof/>
          <w:sz w:val="22"/>
          <w:szCs w:val="22"/>
        </w:rPr>
        <w:pict>
          <v:rect id="_x0000_s1334" style="position:absolute;left:0;text-align:left;margin-left:36pt;margin-top:16.45pt;width:151.2pt;height:73.1pt;z-index:-251709952" filled="f" strokeweight="2pt">
            <v:textbox style="mso-next-textbox:#_x0000_s1334" inset="1pt,1pt,1pt,1pt">
              <w:txbxContent>
                <w:p w:rsidR="000F61B1" w:rsidRPr="008C29B0" w:rsidRDefault="000F61B1" w:rsidP="008C29B0">
                  <w:pPr>
                    <w:spacing w:before="60"/>
                    <w:jc w:val="center"/>
                    <w:rPr>
                      <w:rFonts w:asciiTheme="minorHAnsi" w:hAnsiTheme="minorHAnsi" w:cs="Arial"/>
                      <w:b/>
                    </w:rPr>
                  </w:pPr>
                  <w:r w:rsidRPr="008C29B0">
                    <w:rPr>
                      <w:rFonts w:asciiTheme="minorHAnsi" w:hAnsiTheme="minorHAnsi" w:cs="Arial"/>
                      <w:b/>
                    </w:rPr>
                    <w:t>Wstępne określenie założeń dla Pl</w:t>
                  </w:r>
                  <w:r>
                    <w:rPr>
                      <w:rFonts w:asciiTheme="minorHAnsi" w:hAnsiTheme="minorHAnsi" w:cs="Arial"/>
                      <w:b/>
                    </w:rPr>
                    <w:t>anu Odnowy Miejscowości Żabi Róg</w:t>
                  </w:r>
                </w:p>
                <w:p w:rsidR="000F61B1" w:rsidRDefault="000F61B1" w:rsidP="00CC6BB3">
                  <w:pPr>
                    <w:spacing w:before="120"/>
                    <w:jc w:val="center"/>
                    <w:rPr>
                      <w:rFonts w:ascii="Arial" w:hAnsi="Arial" w:cs="Arial"/>
                      <w:b/>
                      <w:color w:val="0000FF"/>
                      <w:sz w:val="22"/>
                      <w:szCs w:val="22"/>
                    </w:rPr>
                  </w:pPr>
                </w:p>
              </w:txbxContent>
            </v:textbox>
          </v:rect>
        </w:pict>
      </w:r>
    </w:p>
    <w:p w:rsidR="00CC6BB3" w:rsidRDefault="00CC6BB3" w:rsidP="00CC6BB3">
      <w:pPr>
        <w:spacing w:line="360" w:lineRule="auto"/>
        <w:jc w:val="both"/>
        <w:rPr>
          <w:rFonts w:ascii="Arial" w:hAnsi="Arial" w:cs="Arial"/>
          <w:sz w:val="22"/>
          <w:szCs w:val="22"/>
        </w:rPr>
      </w:pPr>
    </w:p>
    <w:p w:rsidR="00CC6BB3" w:rsidRDefault="00CC6BB3" w:rsidP="00CC6BB3">
      <w:pPr>
        <w:spacing w:line="360" w:lineRule="auto"/>
        <w:jc w:val="both"/>
        <w:rPr>
          <w:rFonts w:ascii="Arial" w:hAnsi="Arial" w:cs="Arial"/>
          <w:sz w:val="22"/>
          <w:szCs w:val="22"/>
        </w:rPr>
      </w:pPr>
    </w:p>
    <w:p w:rsidR="00CC6BB3" w:rsidRDefault="00CC6BB3" w:rsidP="00CC6BB3">
      <w:pPr>
        <w:spacing w:line="360" w:lineRule="auto"/>
        <w:jc w:val="both"/>
        <w:rPr>
          <w:rFonts w:ascii="Arial" w:hAnsi="Arial" w:cs="Arial"/>
          <w:sz w:val="22"/>
          <w:szCs w:val="22"/>
        </w:rPr>
      </w:pPr>
    </w:p>
    <w:p w:rsidR="00A06B30" w:rsidRDefault="00A06B30" w:rsidP="00995BEE">
      <w:pPr>
        <w:pStyle w:val="Tekstpodstawowy"/>
      </w:pP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rect id="_x0000_s1430" style="position:absolute;left:0;text-align:left;margin-left:36pt;margin-top:7.5pt;width:151.2pt;height:45.55pt;z-index:-251658752" filled="f" strokeweight="2pt">
            <v:textbox style="mso-next-textbox:#_x0000_s1430" inset="1pt,1pt,1pt,1pt">
              <w:txbxContent>
                <w:p w:rsidR="000F61B1" w:rsidRPr="008C29B0" w:rsidRDefault="000F61B1" w:rsidP="008F6E69">
                  <w:pPr>
                    <w:spacing w:before="240"/>
                    <w:jc w:val="center"/>
                    <w:rPr>
                      <w:rFonts w:asciiTheme="minorHAnsi" w:hAnsiTheme="minorHAnsi" w:cs="Arial"/>
                      <w:b/>
                    </w:rPr>
                  </w:pPr>
                  <w:r w:rsidRPr="008C29B0">
                    <w:rPr>
                      <w:rFonts w:asciiTheme="minorHAnsi" w:hAnsiTheme="minorHAnsi" w:cs="Arial"/>
                      <w:b/>
                    </w:rPr>
                    <w:t>Analiza SWOT</w:t>
                  </w:r>
                </w:p>
                <w:p w:rsidR="000F61B1" w:rsidRPr="00391869" w:rsidRDefault="000F61B1" w:rsidP="008F6E69">
                  <w:pPr>
                    <w:rPr>
                      <w:rFonts w:ascii="Arial" w:hAnsi="Arial" w:cs="Arial"/>
                      <w:b/>
                      <w:sz w:val="22"/>
                      <w:szCs w:val="22"/>
                    </w:rPr>
                  </w:pPr>
                </w:p>
                <w:p w:rsidR="000F61B1" w:rsidRPr="00F743EB" w:rsidRDefault="000F61B1" w:rsidP="008F6E69">
                  <w:pPr>
                    <w:rPr>
                      <w:szCs w:val="22"/>
                    </w:rPr>
                  </w:pPr>
                </w:p>
              </w:txbxContent>
            </v:textbox>
          </v:rect>
        </w:pict>
      </w:r>
    </w:p>
    <w:p w:rsidR="009B248C" w:rsidRDefault="00BE5692" w:rsidP="008F6E69">
      <w:pPr>
        <w:spacing w:line="360" w:lineRule="auto"/>
        <w:jc w:val="both"/>
        <w:rPr>
          <w:rFonts w:ascii="Arial" w:hAnsi="Arial" w:cs="Arial"/>
          <w:sz w:val="22"/>
          <w:szCs w:val="22"/>
        </w:rPr>
      </w:pPr>
      <w:r>
        <w:rPr>
          <w:rFonts w:ascii="Arial" w:hAnsi="Arial" w:cs="Arial"/>
          <w:noProof/>
          <w:sz w:val="22"/>
          <w:szCs w:val="22"/>
        </w:rPr>
        <w:pict>
          <v:shape id="_x0000_s1435" type="#_x0000_t87" style="position:absolute;left:0;text-align:left;margin-left:7.2pt;margin-top:1.05pt;width:28.8pt;height:191.45pt;z-index:-251653632" adj="1466"/>
        </w:pict>
      </w:r>
      <w:r>
        <w:rPr>
          <w:rFonts w:ascii="Arial" w:hAnsi="Arial" w:cs="Arial"/>
          <w:noProof/>
          <w:sz w:val="22"/>
          <w:szCs w:val="22"/>
        </w:rPr>
        <w:pict>
          <v:line id="_x0000_s1432" style="position:absolute;left:0;text-align:left;flip:x y;z-index:-251656704" from="189pt,10.95pt" to="297pt,124.05pt" strokeweight="2pt">
            <v:stroke startarrowwidth="narrow" endarrow="open" endarrowwidth="narrow"/>
          </v:line>
        </w:pict>
      </w:r>
    </w:p>
    <w:p w:rsidR="008F6E69" w:rsidRDefault="008F6E69" w:rsidP="008F6E69">
      <w:pPr>
        <w:spacing w:line="360" w:lineRule="auto"/>
        <w:jc w:val="both"/>
        <w:rPr>
          <w:rFonts w:ascii="Arial" w:hAnsi="Arial" w:cs="Arial"/>
          <w:sz w:val="22"/>
          <w:szCs w:val="22"/>
        </w:rPr>
      </w:pP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rect id="_x0000_s1833" style="position:absolute;left:0;text-align:left;margin-left:36pt;margin-top:2.8pt;width:151.2pt;height:45.55pt;z-index:-251508224" filled="f" strokeweight="2pt">
            <v:textbox style="mso-next-textbox:#_x0000_s1833" inset="1pt,1pt,1pt,1pt">
              <w:txbxContent>
                <w:p w:rsidR="000F61B1" w:rsidRPr="008C29B0" w:rsidRDefault="000F61B1" w:rsidP="001630B4">
                  <w:pPr>
                    <w:spacing w:before="240"/>
                    <w:jc w:val="center"/>
                    <w:rPr>
                      <w:rFonts w:asciiTheme="minorHAnsi" w:hAnsiTheme="minorHAnsi" w:cs="Arial"/>
                      <w:b/>
                    </w:rPr>
                  </w:pPr>
                  <w:r>
                    <w:rPr>
                      <w:rFonts w:asciiTheme="minorHAnsi" w:hAnsiTheme="minorHAnsi" w:cs="Arial"/>
                      <w:b/>
                    </w:rPr>
                    <w:t>Badanie kwestionariuszowe mieszkańców</w:t>
                  </w:r>
                </w:p>
                <w:p w:rsidR="000F61B1" w:rsidRPr="00391869" w:rsidRDefault="000F61B1" w:rsidP="001630B4">
                  <w:pPr>
                    <w:rPr>
                      <w:rFonts w:ascii="Arial" w:hAnsi="Arial" w:cs="Arial"/>
                      <w:b/>
                      <w:sz w:val="22"/>
                      <w:szCs w:val="22"/>
                    </w:rPr>
                  </w:pPr>
                </w:p>
                <w:p w:rsidR="000F61B1" w:rsidRPr="00F743EB" w:rsidRDefault="000F61B1" w:rsidP="001630B4">
                  <w:pPr>
                    <w:rPr>
                      <w:szCs w:val="22"/>
                    </w:rPr>
                  </w:pPr>
                </w:p>
              </w:txbxContent>
            </v:textbox>
          </v:rect>
        </w:pict>
      </w: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line id="_x0000_s1834" style="position:absolute;left:0;text-align:left;flip:x y;z-index:-251507200" from="189pt,2.8pt" to="296.95pt,67.1pt" strokeweight="2pt">
            <v:stroke startarrowwidth="narrow" endarrow="open" endarrowwidth="narrow"/>
          </v:line>
        </w:pict>
      </w: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shape id="_x0000_s1436" type="#_x0000_t202" style="position:absolute;left:0;text-align:left;margin-left:-36pt;margin-top:10.4pt;width:28.8pt;height:74.75pt;z-index:-251652608" stroked="f">
            <v:textbox style="layout-flow:vertical;mso-layout-flow-alt:bottom-to-top;mso-next-textbox:#_x0000_s1436">
              <w:txbxContent>
                <w:p w:rsidR="000F61B1" w:rsidRDefault="000F61B1" w:rsidP="008F6E69">
                  <w:pPr>
                    <w:jc w:val="center"/>
                    <w:rPr>
                      <w:rFonts w:ascii="Arial" w:hAnsi="Arial" w:cs="Arial"/>
                      <w:b/>
                      <w:sz w:val="22"/>
                      <w:szCs w:val="22"/>
                    </w:rPr>
                  </w:pPr>
                  <w:r>
                    <w:rPr>
                      <w:rFonts w:ascii="Arial" w:hAnsi="Arial" w:cs="Arial"/>
                      <w:b/>
                      <w:sz w:val="22"/>
                      <w:szCs w:val="22"/>
                    </w:rPr>
                    <w:t>ETAP II</w:t>
                  </w:r>
                </w:p>
              </w:txbxContent>
            </v:textbox>
          </v:shape>
        </w:pict>
      </w:r>
      <w:r>
        <w:rPr>
          <w:rFonts w:ascii="Arial" w:hAnsi="Arial" w:cs="Arial"/>
          <w:noProof/>
          <w:sz w:val="22"/>
          <w:szCs w:val="22"/>
        </w:rPr>
        <w:pict>
          <v:rect id="_x0000_s1428" style="position:absolute;left:0;text-align:left;margin-left:36pt;margin-top:15.8pt;width:151.2pt;height:68.35pt;z-index:-251660800" filled="f" strokeweight="2pt">
            <v:textbox style="mso-next-textbox:#_x0000_s1428" inset="1pt,1pt,1pt,1pt">
              <w:txbxContent>
                <w:p w:rsidR="000F61B1" w:rsidRPr="008C29B0" w:rsidRDefault="000F61B1" w:rsidP="008C29B0">
                  <w:pPr>
                    <w:jc w:val="center"/>
                    <w:rPr>
                      <w:rFonts w:asciiTheme="minorHAnsi" w:hAnsiTheme="minorHAnsi" w:cs="Arial"/>
                      <w:b/>
                    </w:rPr>
                  </w:pPr>
                  <w:r w:rsidRPr="008C29B0">
                    <w:rPr>
                      <w:rFonts w:asciiTheme="minorHAnsi" w:hAnsiTheme="minorHAnsi" w:cs="Arial"/>
                      <w:b/>
                    </w:rPr>
                    <w:t>Analiza PROBLEMÓW i CELÓW</w:t>
                  </w:r>
                </w:p>
                <w:p w:rsidR="000F61B1" w:rsidRPr="008C29B0" w:rsidRDefault="000F61B1" w:rsidP="008C29B0">
                  <w:pPr>
                    <w:jc w:val="center"/>
                    <w:rPr>
                      <w:rFonts w:asciiTheme="minorHAnsi" w:hAnsiTheme="minorHAnsi" w:cs="Arial"/>
                      <w:b/>
                    </w:rPr>
                  </w:pPr>
                  <w:r w:rsidRPr="008C29B0">
                    <w:rPr>
                      <w:rFonts w:asciiTheme="minorHAnsi" w:hAnsiTheme="minorHAnsi" w:cs="Arial"/>
                      <w:b/>
                    </w:rPr>
                    <w:t xml:space="preserve">Określenie </w:t>
                  </w:r>
                  <w:r w:rsidRPr="008C29B0">
                    <w:rPr>
                      <w:rFonts w:asciiTheme="minorHAnsi" w:hAnsiTheme="minorHAnsi" w:cs="Arial"/>
                      <w:b/>
                    </w:rPr>
                    <w:br/>
                  </w:r>
                  <w:r w:rsidRPr="008C29B0">
                    <w:rPr>
                      <w:rFonts w:asciiTheme="minorHAnsi" w:hAnsiTheme="minorHAnsi" w:cs="Arial"/>
                      <w:b/>
                      <w:caps/>
                    </w:rPr>
                    <w:t>Wizji</w:t>
                  </w:r>
                  <w:r w:rsidRPr="008C29B0">
                    <w:rPr>
                      <w:rFonts w:asciiTheme="minorHAnsi" w:hAnsiTheme="minorHAnsi" w:cs="Arial"/>
                      <w:b/>
                    </w:rPr>
                    <w:t xml:space="preserve"> i </w:t>
                  </w:r>
                  <w:r w:rsidRPr="008C29B0">
                    <w:rPr>
                      <w:rFonts w:asciiTheme="minorHAnsi" w:hAnsiTheme="minorHAnsi" w:cs="Arial"/>
                      <w:b/>
                      <w:caps/>
                    </w:rPr>
                    <w:t>Misji</w:t>
                  </w:r>
                </w:p>
                <w:p w:rsidR="000F61B1" w:rsidRPr="00F743EB" w:rsidRDefault="000F61B1" w:rsidP="008F6E69">
                  <w:pPr>
                    <w:spacing w:before="120"/>
                    <w:jc w:val="center"/>
                    <w:rPr>
                      <w:rFonts w:ascii="Arial" w:hAnsi="Arial" w:cs="Arial"/>
                      <w:b/>
                      <w:sz w:val="22"/>
                      <w:szCs w:val="22"/>
                    </w:rPr>
                  </w:pPr>
                </w:p>
              </w:txbxContent>
            </v:textbox>
          </v:rect>
        </w:pict>
      </w: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rect id="_x0000_s1431" style="position:absolute;left:0;text-align:left;margin-left:297pt;margin-top:2.2pt;width:144.05pt;height:63.95pt;z-index:-251657728" filled="f" strokeweight="2pt">
            <v:textbox style="mso-next-textbox:#_x0000_s1431" inset="1pt,1pt,1pt,1pt">
              <w:txbxContent>
                <w:p w:rsidR="000F61B1" w:rsidRPr="008C29B0" w:rsidRDefault="000F61B1" w:rsidP="008F6E69">
                  <w:pPr>
                    <w:spacing w:before="120"/>
                    <w:jc w:val="center"/>
                    <w:rPr>
                      <w:rFonts w:asciiTheme="minorHAnsi" w:hAnsiTheme="minorHAnsi" w:cs="Arial"/>
                      <w:b/>
                    </w:rPr>
                  </w:pPr>
                  <w:r>
                    <w:rPr>
                      <w:rFonts w:asciiTheme="minorHAnsi" w:hAnsiTheme="minorHAnsi" w:cs="Arial"/>
                      <w:b/>
                    </w:rPr>
                    <w:t xml:space="preserve">Grupa Odnowy Wsi przy wsparciu Koordynatora gminnego </w:t>
                  </w:r>
                  <w:proofErr w:type="gramStart"/>
                  <w:r>
                    <w:rPr>
                      <w:rFonts w:asciiTheme="minorHAnsi" w:hAnsiTheme="minorHAnsi" w:cs="Arial"/>
                      <w:b/>
                    </w:rPr>
                    <w:t>i  Moderatora</w:t>
                  </w:r>
                  <w:proofErr w:type="gramEnd"/>
                </w:p>
              </w:txbxContent>
            </v:textbox>
          </v:rect>
        </w:pict>
      </w: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line id="_x0000_s1433" style="position:absolute;left:0;text-align:left;flip:x;z-index:-251655680" from="189pt,10.2pt" to="297pt,78.65pt" strokeweight="2pt">
            <v:stroke startarrowwidth="narrow" endarrow="open" endarrowwidth="narrow"/>
          </v:line>
        </w:pict>
      </w:r>
      <w:r>
        <w:rPr>
          <w:rFonts w:ascii="Arial" w:hAnsi="Arial" w:cs="Arial"/>
          <w:noProof/>
          <w:sz w:val="22"/>
          <w:szCs w:val="22"/>
        </w:rPr>
        <w:pict>
          <v:line id="_x0000_s1434" style="position:absolute;left:0;text-align:left;flip:x y;z-index:-251654656" from="189pt,10.2pt" to="297pt,10.2pt" strokeweight="2pt">
            <v:stroke startarrowwidth="narrow" endarrow="open" endarrowwidth="narrow"/>
          </v:line>
        </w:pict>
      </w:r>
    </w:p>
    <w:p w:rsidR="008F6E69" w:rsidRDefault="008F6E69" w:rsidP="008F6E69">
      <w:pPr>
        <w:spacing w:line="360" w:lineRule="auto"/>
        <w:jc w:val="both"/>
        <w:rPr>
          <w:rFonts w:ascii="Arial" w:hAnsi="Arial" w:cs="Arial"/>
          <w:sz w:val="22"/>
          <w:szCs w:val="22"/>
        </w:rPr>
      </w:pPr>
    </w:p>
    <w:p w:rsidR="008F6E69" w:rsidRDefault="00BE5692" w:rsidP="008F6E69">
      <w:pPr>
        <w:spacing w:line="360" w:lineRule="auto"/>
        <w:jc w:val="both"/>
        <w:rPr>
          <w:rFonts w:ascii="Arial" w:hAnsi="Arial" w:cs="Arial"/>
          <w:sz w:val="22"/>
          <w:szCs w:val="22"/>
        </w:rPr>
      </w:pPr>
      <w:r>
        <w:rPr>
          <w:rFonts w:ascii="Arial" w:hAnsi="Arial" w:cs="Arial"/>
          <w:noProof/>
          <w:sz w:val="22"/>
          <w:szCs w:val="22"/>
        </w:rPr>
        <w:pict>
          <v:rect id="_x0000_s1429" style="position:absolute;left:0;text-align:left;margin-left:36pt;margin-top:16.9pt;width:151.2pt;height:43.2pt;z-index:-251659776" filled="f" strokeweight="2pt">
            <v:textbox style="mso-next-textbox:#_x0000_s1429" inset="1pt,1pt,1pt,1pt">
              <w:txbxContent>
                <w:p w:rsidR="000F61B1" w:rsidRPr="008C29B0" w:rsidRDefault="000F61B1" w:rsidP="008F6E69">
                  <w:pPr>
                    <w:spacing w:before="120"/>
                    <w:jc w:val="center"/>
                    <w:rPr>
                      <w:rFonts w:asciiTheme="minorHAnsi" w:hAnsiTheme="minorHAnsi" w:cs="Arial"/>
                      <w:b/>
                    </w:rPr>
                  </w:pPr>
                  <w:r w:rsidRPr="008C29B0">
                    <w:rPr>
                      <w:rFonts w:asciiTheme="minorHAnsi" w:hAnsiTheme="minorHAnsi" w:cs="Arial"/>
                      <w:b/>
                    </w:rPr>
                    <w:t>Określenie działań wraz z harmonogramem wdrażania</w:t>
                  </w:r>
                </w:p>
              </w:txbxContent>
            </v:textbox>
          </v:rect>
        </w:pict>
      </w:r>
    </w:p>
    <w:p w:rsidR="008F6E69" w:rsidRDefault="008F6E69" w:rsidP="008F6E69">
      <w:pPr>
        <w:spacing w:line="360" w:lineRule="auto"/>
        <w:jc w:val="both"/>
        <w:rPr>
          <w:rFonts w:ascii="Arial" w:hAnsi="Arial" w:cs="Arial"/>
          <w:sz w:val="22"/>
          <w:szCs w:val="22"/>
        </w:rPr>
      </w:pPr>
    </w:p>
    <w:p w:rsidR="00A06B30" w:rsidRDefault="00A06B30" w:rsidP="00995BEE">
      <w:pPr>
        <w:pStyle w:val="Tekstpodstawowy"/>
      </w:pPr>
    </w:p>
    <w:p w:rsidR="008F6E69" w:rsidRDefault="008F6E69" w:rsidP="00995BEE">
      <w:pPr>
        <w:pStyle w:val="Tekstpodstawowy"/>
      </w:pPr>
    </w:p>
    <w:p w:rsidR="008F6E69" w:rsidRDefault="006F45BB" w:rsidP="00995BEE">
      <w:pPr>
        <w:pStyle w:val="Tekstpodstawowy"/>
      </w:pPr>
      <w:r>
        <w:t xml:space="preserve"> </w:t>
      </w:r>
    </w:p>
    <w:p w:rsidR="008F6E69" w:rsidRDefault="008F6E69" w:rsidP="008F6E69">
      <w:pPr>
        <w:pStyle w:val="Tekstpodstawowy"/>
      </w:pPr>
    </w:p>
    <w:p w:rsidR="000606C5" w:rsidRDefault="000606C5" w:rsidP="008F6E69">
      <w:pPr>
        <w:pStyle w:val="Tekstpodstawowy"/>
      </w:pPr>
    </w:p>
    <w:p w:rsidR="00902F57" w:rsidRDefault="00902F57" w:rsidP="008F6E69">
      <w:pPr>
        <w:pStyle w:val="Tekstpodstawowy"/>
      </w:pPr>
    </w:p>
    <w:p w:rsidR="00902F57" w:rsidRDefault="00902F57" w:rsidP="008F6E69">
      <w:pPr>
        <w:pStyle w:val="Tekstpodstawowy"/>
      </w:pPr>
    </w:p>
    <w:p w:rsidR="00902F57" w:rsidRDefault="00902F57" w:rsidP="008F6E69">
      <w:pPr>
        <w:pStyle w:val="Tekstpodstawowy"/>
      </w:pPr>
    </w:p>
    <w:p w:rsidR="002707E0" w:rsidRDefault="002707E0" w:rsidP="008F6E69">
      <w:pPr>
        <w:pStyle w:val="Tekstpodstawowy"/>
      </w:pPr>
    </w:p>
    <w:p w:rsidR="002707E0" w:rsidRDefault="002707E0" w:rsidP="008F6E69">
      <w:pPr>
        <w:pStyle w:val="Tekstpodstawowy"/>
      </w:pPr>
    </w:p>
    <w:p w:rsidR="002707E0" w:rsidRDefault="00BE5692" w:rsidP="008F6E69">
      <w:pPr>
        <w:pStyle w:val="Tekstpodstawowy"/>
      </w:pPr>
      <w:r>
        <w:rPr>
          <w:noProof/>
        </w:rPr>
        <w:pict>
          <v:rect id="_x0000_s1835" style="position:absolute;left:0;text-align:left;margin-left:297pt;margin-top:9.25pt;width:144.05pt;height:55.7pt;z-index:-251506176" filled="f" strokeweight="2pt">
            <v:textbox style="mso-next-textbox:#_x0000_s1835" inset="1pt,1pt,1pt,1pt">
              <w:txbxContent>
                <w:p w:rsidR="000F61B1" w:rsidRPr="008C29B0" w:rsidRDefault="000F61B1" w:rsidP="001630B4">
                  <w:pPr>
                    <w:spacing w:before="120"/>
                    <w:jc w:val="center"/>
                    <w:rPr>
                      <w:rFonts w:asciiTheme="minorHAnsi" w:hAnsiTheme="minorHAnsi" w:cs="Arial"/>
                      <w:b/>
                    </w:rPr>
                  </w:pPr>
                  <w:r>
                    <w:rPr>
                      <w:rFonts w:asciiTheme="minorHAnsi" w:hAnsiTheme="minorHAnsi" w:cs="Arial"/>
                      <w:b/>
                    </w:rPr>
                    <w:t xml:space="preserve">Grupa Odnowy Wsi przy wsparciu Koordynatora gminnego </w:t>
                  </w:r>
                  <w:proofErr w:type="gramStart"/>
                  <w:r>
                    <w:rPr>
                      <w:rFonts w:asciiTheme="minorHAnsi" w:hAnsiTheme="minorHAnsi" w:cs="Arial"/>
                      <w:b/>
                    </w:rPr>
                    <w:t>i  Moderatora</w:t>
                  </w:r>
                  <w:proofErr w:type="gramEnd"/>
                </w:p>
              </w:txbxContent>
            </v:textbox>
          </v:rect>
        </w:pict>
      </w:r>
    </w:p>
    <w:p w:rsidR="005F1A10" w:rsidRDefault="005F1A10" w:rsidP="008F6E69">
      <w:pPr>
        <w:pStyle w:val="Tekstpodstawowy"/>
      </w:pPr>
    </w:p>
    <w:p w:rsidR="008F6E69" w:rsidRDefault="00BE5692" w:rsidP="008F6E69">
      <w:pPr>
        <w:pStyle w:val="Tekstpodstawowy"/>
      </w:pPr>
      <w:r>
        <w:rPr>
          <w:noProof/>
        </w:rPr>
        <w:pict>
          <v:line id="_x0000_s1837" style="position:absolute;left:0;text-align:left;flip:x;z-index:-251504128" from="259.05pt,5.35pt" to="297pt,215.8pt" strokeweight="2pt">
            <v:stroke startarrowwidth="narrow" endarrow="open" endarrowwidth="narrow"/>
          </v:line>
        </w:pict>
      </w:r>
      <w:r>
        <w:rPr>
          <w:noProof/>
        </w:rPr>
        <w:pict>
          <v:line id="_x0000_s1507" style="position:absolute;left:0;text-align:left;flip:x;z-index:-251602432" from="180pt,5.35pt" to="297pt,146.6pt" strokeweight="2pt">
            <v:stroke startarrowwidth="narrow" endarrow="open" endarrowwidth="narrow"/>
          </v:line>
        </w:pict>
      </w:r>
      <w:r>
        <w:rPr>
          <w:noProof/>
        </w:rPr>
        <w:pict>
          <v:line id="_x0000_s1453" style="position:absolute;left:0;text-align:left;flip:x;z-index:-251639296" from="180pt,5.35pt" to="297pt,90.35pt" strokeweight="2pt">
            <v:stroke startarrowwidth="narrow" endarrow="open" endarrowwidth="narrow"/>
          </v:line>
        </w:pict>
      </w:r>
      <w:r>
        <w:rPr>
          <w:noProof/>
        </w:rPr>
        <w:pict>
          <v:line id="_x0000_s1452" style="position:absolute;left:0;text-align:left;flip:x;z-index:-251640320" from="180pt,5.35pt" to="297pt,36.35pt" strokeweight="2pt">
            <v:stroke startarrowwidth="narrow" endarrow="open" endarrowwidth="narrow"/>
          </v:line>
        </w:pict>
      </w:r>
      <w:r>
        <w:rPr>
          <w:noProof/>
        </w:rPr>
        <w:pict>
          <v:rect id="_x0000_s1438" style="position:absolute;left:0;text-align:left;margin-left:28.8pt;margin-top:14.3pt;width:151.2pt;height:43.05pt;z-index:-251575808" o:regroupid="3" filled="f" strokeweight="2pt">
            <v:textbox style="mso-next-textbox:#_x0000_s1438" inset="1pt,1pt,1pt,1pt">
              <w:txbxContent>
                <w:p w:rsidR="000F61B1" w:rsidRPr="008C29B0" w:rsidRDefault="000F61B1" w:rsidP="008C29B0">
                  <w:pPr>
                    <w:spacing w:before="120"/>
                    <w:jc w:val="center"/>
                    <w:rPr>
                      <w:rFonts w:asciiTheme="minorHAnsi" w:hAnsiTheme="minorHAnsi" w:cs="Arial"/>
                      <w:b/>
                    </w:rPr>
                  </w:pPr>
                  <w:r w:rsidRPr="008C29B0">
                    <w:rPr>
                      <w:rFonts w:asciiTheme="minorHAnsi" w:hAnsiTheme="minorHAnsi" w:cs="Arial"/>
                      <w:b/>
                    </w:rPr>
                    <w:t>Analiza techniczna realizacji wyznaczonych działań</w:t>
                  </w:r>
                </w:p>
              </w:txbxContent>
            </v:textbox>
          </v:rect>
        </w:pict>
      </w:r>
    </w:p>
    <w:p w:rsidR="008F6E69" w:rsidRDefault="00BE5692" w:rsidP="008F6E69">
      <w:pPr>
        <w:spacing w:line="360" w:lineRule="auto"/>
        <w:jc w:val="both"/>
        <w:rPr>
          <w:rFonts w:ascii="Arial" w:hAnsi="Arial" w:cs="Arial"/>
          <w:sz w:val="22"/>
          <w:szCs w:val="22"/>
        </w:rPr>
      </w:pPr>
      <w:r w:rsidRPr="00BE5692">
        <w:rPr>
          <w:noProof/>
        </w:rPr>
        <w:pict>
          <v:shape id="_x0000_s1448" type="#_x0000_t87" style="position:absolute;left:0;text-align:left;margin-left:0;margin-top:8pt;width:28.8pt;height:447.4pt;z-index:-251567616" o:regroupid="3" adj="1466"/>
        </w:pict>
      </w:r>
    </w:p>
    <w:p w:rsidR="008F6E69" w:rsidRPr="00692809" w:rsidRDefault="008F6E69" w:rsidP="008F6E69">
      <w:pPr>
        <w:spacing w:line="360" w:lineRule="auto"/>
        <w:jc w:val="both"/>
        <w:rPr>
          <w:rFonts w:ascii="Arial" w:hAnsi="Arial" w:cs="Arial"/>
          <w:sz w:val="22"/>
          <w:szCs w:val="22"/>
        </w:rPr>
      </w:pPr>
    </w:p>
    <w:p w:rsidR="008F6E69" w:rsidRDefault="00BE5692" w:rsidP="008F6E69">
      <w:pPr>
        <w:pStyle w:val="Tekstpodstawowy"/>
      </w:pPr>
      <w:r>
        <w:rPr>
          <w:noProof/>
        </w:rPr>
        <w:pict>
          <v:rect id="_x0000_s1442" style="position:absolute;left:0;text-align:left;margin-left:28.8pt;margin-top:13.2pt;width:151.2pt;height:36pt;z-index:-251573760" o:regroupid="3" filled="f" strokeweight="2pt">
            <v:textbox style="mso-next-textbox:#_x0000_s1442" inset="1pt,1pt,1pt,1pt">
              <w:txbxContent>
                <w:p w:rsidR="000F61B1" w:rsidRPr="008C29B0" w:rsidRDefault="000F61B1" w:rsidP="006F45BB">
                  <w:pPr>
                    <w:jc w:val="center"/>
                    <w:rPr>
                      <w:rFonts w:asciiTheme="minorHAnsi" w:hAnsiTheme="minorHAnsi" w:cs="Arial"/>
                      <w:b/>
                    </w:rPr>
                  </w:pPr>
                  <w:r w:rsidRPr="008C29B0">
                    <w:rPr>
                      <w:rFonts w:asciiTheme="minorHAnsi" w:hAnsiTheme="minorHAnsi" w:cs="Arial"/>
                      <w:b/>
                    </w:rPr>
                    <w:t>Ustalenie montażu finansowego dla POM</w:t>
                  </w:r>
                </w:p>
                <w:p w:rsidR="000F61B1" w:rsidRPr="006F45BB" w:rsidRDefault="000F61B1" w:rsidP="006F45BB">
                  <w:pPr>
                    <w:rPr>
                      <w:szCs w:val="22"/>
                    </w:rPr>
                  </w:pPr>
                </w:p>
              </w:txbxContent>
            </v:textbox>
          </v:rect>
        </w:pict>
      </w:r>
    </w:p>
    <w:p w:rsidR="008F6E69" w:rsidRDefault="008F6E69" w:rsidP="008F6E69">
      <w:pPr>
        <w:pStyle w:val="Tekstpodstawowy"/>
      </w:pPr>
    </w:p>
    <w:p w:rsidR="008F6E69" w:rsidRDefault="008F6E69" w:rsidP="008F6E69">
      <w:pPr>
        <w:pStyle w:val="Tekstpodstawowy"/>
      </w:pPr>
    </w:p>
    <w:p w:rsidR="008F6E69" w:rsidRDefault="00BE5692" w:rsidP="008F6E69">
      <w:pPr>
        <w:pStyle w:val="Tekstpodstawowy"/>
      </w:pPr>
      <w:r>
        <w:rPr>
          <w:noProof/>
        </w:rPr>
        <w:pict>
          <v:rect id="_x0000_s1508" style="position:absolute;left:0;text-align:left;margin-left:28.8pt;margin-top:5.2pt;width:151.2pt;height:54.75pt;z-index:-251601408" filled="f" strokeweight="2pt">
            <v:textbox style="mso-next-textbox:#_x0000_s1508" inset="1pt,1pt,1pt,1pt">
              <w:txbxContent>
                <w:p w:rsidR="000F61B1" w:rsidRPr="00CF7862" w:rsidRDefault="000F61B1" w:rsidP="004C39D9">
                  <w:pPr>
                    <w:jc w:val="center"/>
                    <w:rPr>
                      <w:rFonts w:ascii="Arial" w:hAnsi="Arial" w:cs="Arial"/>
                      <w:b/>
                      <w:sz w:val="22"/>
                      <w:szCs w:val="22"/>
                    </w:rPr>
                  </w:pPr>
                  <w:r>
                    <w:rPr>
                      <w:rFonts w:ascii="Arial" w:hAnsi="Arial" w:cs="Arial"/>
                      <w:b/>
                      <w:sz w:val="22"/>
                      <w:szCs w:val="22"/>
                    </w:rPr>
                    <w:t>Ostateczne zatwierdzenie zakresu rzeczowego Planu Odnowy Miejscowości Żabi Róg</w:t>
                  </w:r>
                </w:p>
                <w:p w:rsidR="000F61B1" w:rsidRPr="006F45BB" w:rsidRDefault="000F61B1" w:rsidP="004C39D9">
                  <w:pPr>
                    <w:rPr>
                      <w:szCs w:val="22"/>
                    </w:rPr>
                  </w:pPr>
                </w:p>
              </w:txbxContent>
            </v:textbox>
          </v:rect>
        </w:pict>
      </w:r>
    </w:p>
    <w:p w:rsidR="008F6E69" w:rsidRDefault="008F6E69" w:rsidP="008F6E69">
      <w:pPr>
        <w:pStyle w:val="Tekstpodstawowy"/>
      </w:pPr>
    </w:p>
    <w:p w:rsidR="00A06B30" w:rsidRDefault="00A06B30" w:rsidP="00995BEE">
      <w:pPr>
        <w:pStyle w:val="Tekstpodstawowy"/>
      </w:pPr>
    </w:p>
    <w:p w:rsidR="00A06B30" w:rsidRDefault="00A06B30" w:rsidP="00995BEE">
      <w:pPr>
        <w:pStyle w:val="Tekstpodstawowy"/>
      </w:pPr>
    </w:p>
    <w:p w:rsidR="00A06B30" w:rsidRDefault="00A06B30" w:rsidP="00995BEE">
      <w:pPr>
        <w:pStyle w:val="Tekstpodstawowy"/>
      </w:pPr>
    </w:p>
    <w:p w:rsidR="00A06B30" w:rsidRDefault="00BE5692" w:rsidP="00995BEE">
      <w:pPr>
        <w:pStyle w:val="Tekstpodstawowy"/>
      </w:pPr>
      <w:r>
        <w:rPr>
          <w:noProof/>
        </w:rPr>
        <w:pict>
          <v:rect id="_x0000_s1836" style="position:absolute;left:0;text-align:left;margin-left:186.6pt;margin-top:7.1pt;width:151.2pt;height:54.75pt;z-index:-251505152" filled="f" strokeweight="2pt">
            <v:textbox style="mso-next-textbox:#_x0000_s1836" inset="1pt,1pt,1pt,1pt">
              <w:txbxContent>
                <w:p w:rsidR="000F61B1" w:rsidRPr="00CF7862" w:rsidRDefault="000F61B1" w:rsidP="001630B4">
                  <w:pPr>
                    <w:jc w:val="center"/>
                    <w:rPr>
                      <w:rFonts w:ascii="Arial" w:hAnsi="Arial" w:cs="Arial"/>
                      <w:b/>
                      <w:sz w:val="22"/>
                      <w:szCs w:val="22"/>
                    </w:rPr>
                  </w:pPr>
                  <w:r>
                    <w:rPr>
                      <w:rFonts w:ascii="Arial" w:hAnsi="Arial" w:cs="Arial"/>
                      <w:b/>
                      <w:sz w:val="22"/>
                      <w:szCs w:val="22"/>
                    </w:rPr>
                    <w:t xml:space="preserve">Konsultacje społeczne </w:t>
                  </w:r>
                  <w:r>
                    <w:rPr>
                      <w:rFonts w:ascii="Arial" w:hAnsi="Arial" w:cs="Arial"/>
                      <w:b/>
                      <w:sz w:val="22"/>
                      <w:szCs w:val="22"/>
                    </w:rPr>
                    <w:br/>
                    <w:t>i promocja Planu Odnowy Miejscowości Żabi Róg</w:t>
                  </w:r>
                </w:p>
                <w:p w:rsidR="000F61B1" w:rsidRPr="006F45BB" w:rsidRDefault="000F61B1" w:rsidP="001630B4">
                  <w:pPr>
                    <w:rPr>
                      <w:szCs w:val="22"/>
                    </w:rPr>
                  </w:pPr>
                </w:p>
              </w:txbxContent>
            </v:textbox>
          </v:rect>
        </w:pict>
      </w:r>
    </w:p>
    <w:p w:rsidR="00A06B30" w:rsidRDefault="00BE5692" w:rsidP="00995BEE">
      <w:pPr>
        <w:pStyle w:val="Tekstpodstawowy"/>
      </w:pPr>
      <w:r>
        <w:rPr>
          <w:noProof/>
        </w:rPr>
        <w:pict>
          <v:shape id="_x0000_s1451" type="#_x0000_t202" style="position:absolute;left:0;text-align:left;margin-left:-28.8pt;margin-top:.65pt;width:28.8pt;height:1in;z-index:-251641344" stroked="f">
            <v:textbox style="layout-flow:vertical;mso-layout-flow-alt:bottom-to-top;mso-next-textbox:#_x0000_s1451">
              <w:txbxContent>
                <w:p w:rsidR="000F61B1" w:rsidRDefault="000F61B1" w:rsidP="008F6E69">
                  <w:pPr>
                    <w:jc w:val="center"/>
                    <w:rPr>
                      <w:rFonts w:ascii="Arial" w:hAnsi="Arial" w:cs="Arial"/>
                      <w:b/>
                      <w:sz w:val="22"/>
                      <w:szCs w:val="22"/>
                    </w:rPr>
                  </w:pPr>
                  <w:r>
                    <w:rPr>
                      <w:rFonts w:ascii="Arial" w:hAnsi="Arial" w:cs="Arial"/>
                      <w:b/>
                      <w:sz w:val="22"/>
                      <w:szCs w:val="22"/>
                    </w:rPr>
                    <w:t>ETAP III</w:t>
                  </w:r>
                </w:p>
              </w:txbxContent>
            </v:textbox>
          </v:shape>
        </w:pict>
      </w:r>
    </w:p>
    <w:p w:rsidR="00A06B30" w:rsidRDefault="00A06B30" w:rsidP="00DE0858">
      <w:pPr>
        <w:pStyle w:val="Tekstpodstawowy"/>
        <w:tabs>
          <w:tab w:val="left" w:pos="7020"/>
        </w:tabs>
      </w:pPr>
    </w:p>
    <w:p w:rsidR="00A06B30" w:rsidRDefault="00A06B30" w:rsidP="00995BEE">
      <w:pPr>
        <w:pStyle w:val="Tekstpodstawowy"/>
      </w:pPr>
    </w:p>
    <w:p w:rsidR="00A06B30" w:rsidRDefault="00BE5692" w:rsidP="00995BEE">
      <w:pPr>
        <w:pStyle w:val="Tekstpodstawowy"/>
      </w:pPr>
      <w:r>
        <w:rPr>
          <w:noProof/>
        </w:rPr>
        <w:pict>
          <v:rect id="_x0000_s1444" style="position:absolute;left:0;text-align:left;margin-left:28.8pt;margin-top:15.75pt;width:151.2pt;height:69.15pt;z-index:-251571712" o:regroupid="3" filled="f" strokeweight="2pt">
            <v:textbox style="mso-next-textbox:#_x0000_s1444" inset="1pt,1pt,1pt,1pt">
              <w:txbxContent>
                <w:p w:rsidR="000F61B1" w:rsidRPr="001630B4" w:rsidRDefault="000F61B1" w:rsidP="001630B4">
                  <w:pPr>
                    <w:jc w:val="center"/>
                    <w:rPr>
                      <w:rFonts w:ascii="Arial" w:hAnsi="Arial" w:cs="Arial"/>
                      <w:b/>
                      <w:sz w:val="22"/>
                      <w:szCs w:val="22"/>
                    </w:rPr>
                  </w:pPr>
                  <w:r>
                    <w:rPr>
                      <w:rFonts w:ascii="Arial" w:hAnsi="Arial" w:cs="Arial"/>
                      <w:b/>
                      <w:sz w:val="22"/>
                      <w:szCs w:val="22"/>
                    </w:rPr>
                    <w:t>Podsumowanie wyników konsultacji, ostateczne ustalenie działań, korekty, zmiany itd.</w:t>
                  </w:r>
                </w:p>
              </w:txbxContent>
            </v:textbox>
          </v:rect>
        </w:pict>
      </w:r>
    </w:p>
    <w:p w:rsidR="00A06B30" w:rsidRDefault="00A06B30" w:rsidP="00995BEE">
      <w:pPr>
        <w:pStyle w:val="Tekstpodstawowy"/>
      </w:pPr>
    </w:p>
    <w:p w:rsidR="00A06B30" w:rsidRDefault="00BE5692" w:rsidP="00995BEE">
      <w:pPr>
        <w:pStyle w:val="Tekstpodstawowy"/>
      </w:pPr>
      <w:r>
        <w:rPr>
          <w:noProof/>
        </w:rPr>
        <w:pict>
          <v:line id="_x0000_s1446" style="position:absolute;left:0;text-align:left;flip:x y;z-index:-251569664" from="180pt,14.6pt" to="306pt,50.6pt" o:regroupid="3" strokeweight="2pt">
            <v:stroke startarrowwidth="narrow" endarrow="open" endarrowwidth="narrow"/>
          </v:line>
        </w:pict>
      </w:r>
    </w:p>
    <w:p w:rsidR="00A06B30" w:rsidRDefault="00BE5692" w:rsidP="00995BEE">
      <w:pPr>
        <w:pStyle w:val="Tekstpodstawowy"/>
      </w:pPr>
      <w:r>
        <w:rPr>
          <w:noProof/>
        </w:rPr>
        <w:pict>
          <v:rect id="_x0000_s1449" style="position:absolute;left:0;text-align:left;margin-left:306.05pt;margin-top:8.35pt;width:144.05pt;height:43.9pt;z-index:-251566592" o:regroupid="3" filled="f" strokeweight="2pt">
            <v:textbox style="mso-next-textbox:#_x0000_s1449" inset="1pt,1pt,1pt,1pt">
              <w:txbxContent>
                <w:p w:rsidR="000F61B1" w:rsidRPr="00CF7862" w:rsidRDefault="000F61B1" w:rsidP="00514DD1">
                  <w:pPr>
                    <w:spacing w:before="120"/>
                    <w:jc w:val="center"/>
                    <w:rPr>
                      <w:rFonts w:ascii="Arial" w:hAnsi="Arial" w:cs="Arial"/>
                      <w:b/>
                      <w:sz w:val="22"/>
                      <w:szCs w:val="22"/>
                    </w:rPr>
                  </w:pPr>
                  <w:r>
                    <w:rPr>
                      <w:rFonts w:ascii="Arial" w:hAnsi="Arial" w:cs="Arial"/>
                      <w:b/>
                      <w:sz w:val="22"/>
                      <w:szCs w:val="22"/>
                    </w:rPr>
                    <w:t>Zebrania</w:t>
                  </w:r>
                  <w:r w:rsidRPr="00CF7862">
                    <w:rPr>
                      <w:rFonts w:ascii="Arial" w:hAnsi="Arial" w:cs="Arial"/>
                      <w:b/>
                      <w:sz w:val="22"/>
                      <w:szCs w:val="22"/>
                    </w:rPr>
                    <w:t xml:space="preserve"> wiejskie</w:t>
                  </w:r>
                  <w:r>
                    <w:rPr>
                      <w:rFonts w:ascii="Arial" w:hAnsi="Arial" w:cs="Arial"/>
                      <w:b/>
                      <w:sz w:val="22"/>
                      <w:szCs w:val="22"/>
                    </w:rPr>
                    <w:t xml:space="preserve"> w Żabim Rogu (1 lub 2)</w:t>
                  </w:r>
                </w:p>
              </w:txbxContent>
            </v:textbox>
          </v:rect>
        </w:pict>
      </w:r>
    </w:p>
    <w:p w:rsidR="00A06B30" w:rsidRDefault="00BE5692" w:rsidP="00995BEE">
      <w:pPr>
        <w:pStyle w:val="Tekstpodstawowy"/>
      </w:pPr>
      <w:r>
        <w:rPr>
          <w:noProof/>
        </w:rPr>
        <w:pict>
          <v:line id="_x0000_s1447" style="position:absolute;left:0;text-align:left;flip:x;z-index:-251568640" from="180pt,12.65pt" to="306pt,41.45pt" o:regroupid="3" strokeweight="2pt">
            <v:stroke startarrowwidth="narrow" endarrow="open" endarrowwidth="narrow"/>
          </v:line>
        </w:pict>
      </w:r>
    </w:p>
    <w:p w:rsidR="00A06B30" w:rsidRDefault="00BE5692" w:rsidP="00995BEE">
      <w:pPr>
        <w:pStyle w:val="Tekstpodstawowy"/>
      </w:pPr>
      <w:r w:rsidRPr="00BE5692">
        <w:rPr>
          <w:b/>
          <w:noProof/>
          <w:szCs w:val="22"/>
        </w:rPr>
        <w:pict>
          <v:rect id="_x0000_s1540" style="position:absolute;left:0;text-align:left;margin-left:28.8pt;margin-top:.4pt;width:151.2pt;height:45pt;z-index:-251565568" filled="f" strokeweight="2pt">
            <v:textbox style="mso-next-textbox:#_x0000_s1540" inset="1pt,1pt,1pt,1pt">
              <w:txbxContent>
                <w:p w:rsidR="000F61B1" w:rsidRPr="00CF7862" w:rsidRDefault="000F61B1" w:rsidP="00925585">
                  <w:pPr>
                    <w:jc w:val="center"/>
                    <w:rPr>
                      <w:rFonts w:ascii="Arial" w:hAnsi="Arial" w:cs="Arial"/>
                      <w:b/>
                      <w:sz w:val="22"/>
                      <w:szCs w:val="22"/>
                    </w:rPr>
                  </w:pPr>
                  <w:r>
                    <w:rPr>
                      <w:rFonts w:ascii="Arial" w:hAnsi="Arial" w:cs="Arial"/>
                      <w:b/>
                      <w:sz w:val="22"/>
                      <w:szCs w:val="22"/>
                    </w:rPr>
                    <w:t>Przyjęcie Planu Odnowy Miejscowości Uchwałą Zebrania Wiejskiego</w:t>
                  </w:r>
                </w:p>
                <w:p w:rsidR="000F61B1" w:rsidRDefault="000F61B1" w:rsidP="00925585">
                  <w:pPr>
                    <w:spacing w:before="120"/>
                    <w:jc w:val="center"/>
                    <w:rPr>
                      <w:rFonts w:ascii="Arial" w:hAnsi="Arial" w:cs="Arial"/>
                      <w:b/>
                      <w:color w:val="0000FF"/>
                      <w:sz w:val="22"/>
                      <w:szCs w:val="22"/>
                    </w:rPr>
                  </w:pPr>
                </w:p>
              </w:txbxContent>
            </v:textbox>
          </v:rect>
        </w:pict>
      </w:r>
      <w:r>
        <w:rPr>
          <w:noProof/>
        </w:rPr>
        <w:pict>
          <v:rect id="_x0000_s1443" style="position:absolute;left:0;text-align:left;margin-left:306.05pt;margin-top:79.9pt;width:2in;height:29.25pt;z-index:-251572736" o:regroupid="3" filled="f" strokeweight="2pt">
            <v:textbox style="mso-next-textbox:#_x0000_s1443" inset="1pt,1pt,1pt,1pt">
              <w:txbxContent>
                <w:p w:rsidR="000F61B1" w:rsidRPr="00CF7862" w:rsidRDefault="000F61B1" w:rsidP="008F6E69">
                  <w:pPr>
                    <w:jc w:val="center"/>
                    <w:rPr>
                      <w:rFonts w:ascii="Arial" w:hAnsi="Arial" w:cs="Arial"/>
                      <w:b/>
                      <w:sz w:val="22"/>
                      <w:szCs w:val="22"/>
                    </w:rPr>
                  </w:pPr>
                  <w:r>
                    <w:rPr>
                      <w:rFonts w:ascii="Arial" w:hAnsi="Arial" w:cs="Arial"/>
                      <w:b/>
                      <w:sz w:val="22"/>
                      <w:szCs w:val="22"/>
                    </w:rPr>
                    <w:t>Rada Miejska w Morągu</w:t>
                  </w:r>
                </w:p>
              </w:txbxContent>
            </v:textbox>
          </v:rect>
        </w:pict>
      </w:r>
      <w:r>
        <w:rPr>
          <w:noProof/>
        </w:rPr>
        <w:pict>
          <v:line id="_x0000_s1456" style="position:absolute;left:0;text-align:left;flip:x y;z-index:-251636224" from="180pt,94.9pt" to="306.05pt,94.9pt" strokeweight="2pt">
            <v:stroke startarrowwidth="narrow" endarrow="open" endarrowwidth="narrow"/>
          </v:line>
        </w:pict>
      </w:r>
      <w:r>
        <w:rPr>
          <w:noProof/>
        </w:rPr>
        <w:pict>
          <v:rect id="_x0000_s1455" style="position:absolute;left:0;text-align:left;margin-left:28.8pt;margin-top:74.65pt;width:151.2pt;height:45pt;z-index:-251637248" filled="f" strokeweight="2pt">
            <v:textbox style="mso-next-textbox:#_x0000_s1455" inset="1pt,1pt,1pt,1pt">
              <w:txbxContent>
                <w:p w:rsidR="000F61B1" w:rsidRPr="00CF7862" w:rsidRDefault="000F61B1" w:rsidP="00CE34CA">
                  <w:pPr>
                    <w:jc w:val="center"/>
                    <w:rPr>
                      <w:rFonts w:ascii="Arial" w:hAnsi="Arial" w:cs="Arial"/>
                      <w:b/>
                      <w:sz w:val="22"/>
                      <w:szCs w:val="22"/>
                    </w:rPr>
                  </w:pPr>
                  <w:r>
                    <w:rPr>
                      <w:rFonts w:ascii="Arial" w:hAnsi="Arial" w:cs="Arial"/>
                      <w:b/>
                      <w:sz w:val="22"/>
                      <w:szCs w:val="22"/>
                    </w:rPr>
                    <w:t>Zatwierdzenie Planu Odnowy Miejscowości Uchwałą Rady Miejskiej</w:t>
                  </w:r>
                </w:p>
                <w:p w:rsidR="000F61B1" w:rsidRDefault="000F61B1" w:rsidP="00CE34CA">
                  <w:pPr>
                    <w:spacing w:before="120"/>
                    <w:jc w:val="center"/>
                    <w:rPr>
                      <w:rFonts w:ascii="Arial" w:hAnsi="Arial" w:cs="Arial"/>
                      <w:b/>
                      <w:color w:val="0000FF"/>
                      <w:sz w:val="22"/>
                      <w:szCs w:val="22"/>
                    </w:rPr>
                  </w:pPr>
                </w:p>
              </w:txbxContent>
            </v:textbox>
          </v:rect>
        </w:pict>
      </w:r>
    </w:p>
    <w:p w:rsidR="000F5AE9" w:rsidRDefault="000F5AE9" w:rsidP="000F5AE9">
      <w:pPr>
        <w:spacing w:line="360" w:lineRule="auto"/>
        <w:jc w:val="both"/>
        <w:rPr>
          <w:rFonts w:ascii="Arial" w:hAnsi="Arial" w:cs="Arial"/>
          <w:b/>
          <w:sz w:val="22"/>
          <w:szCs w:val="22"/>
        </w:rPr>
        <w:sectPr w:rsidR="000F5AE9" w:rsidSect="00DF7066">
          <w:headerReference w:type="default" r:id="rId14"/>
          <w:footerReference w:type="default" r:id="rId15"/>
          <w:headerReference w:type="first" r:id="rId16"/>
          <w:footerReference w:type="first" r:id="rId17"/>
          <w:pgSz w:w="11906" w:h="16838"/>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0F5AE9" w:rsidRPr="00925585" w:rsidRDefault="008F6E69" w:rsidP="000F5AE9">
      <w:pPr>
        <w:spacing w:line="360" w:lineRule="auto"/>
        <w:jc w:val="both"/>
        <w:rPr>
          <w:rFonts w:asciiTheme="minorHAnsi" w:hAnsiTheme="minorHAnsi" w:cs="Arial"/>
          <w:b/>
        </w:rPr>
      </w:pPr>
      <w:r w:rsidRPr="00925585">
        <w:rPr>
          <w:rFonts w:asciiTheme="minorHAnsi" w:hAnsiTheme="minorHAnsi" w:cs="Arial"/>
          <w:b/>
        </w:rPr>
        <w:lastRenderedPageBreak/>
        <w:t>Schemat 2</w:t>
      </w:r>
      <w:r w:rsidR="000F5AE9" w:rsidRPr="00925585">
        <w:rPr>
          <w:rFonts w:asciiTheme="minorHAnsi" w:hAnsiTheme="minorHAnsi" w:cs="Arial"/>
          <w:b/>
        </w:rPr>
        <w:t>. Zastosowany układ kluczowych zagadnień planistycznych.</w:t>
      </w:r>
    </w:p>
    <w:p w:rsidR="000F5AE9" w:rsidRDefault="000F5AE9" w:rsidP="000F5AE9">
      <w:pPr>
        <w:spacing w:line="360" w:lineRule="auto"/>
        <w:jc w:val="both"/>
        <w:rPr>
          <w:rFonts w:ascii="Arial" w:hAnsi="Arial" w:cs="Arial"/>
          <w:b/>
          <w:sz w:val="22"/>
          <w:szCs w:val="22"/>
        </w:rPr>
      </w:pPr>
      <w:r>
        <w:rPr>
          <w:rFonts w:ascii="Arial" w:hAnsi="Arial" w:cs="Arial"/>
          <w:b/>
          <w:sz w:val="22"/>
          <w:szCs w:val="22"/>
        </w:rPr>
        <w:t xml:space="preserve"> </w:t>
      </w:r>
    </w:p>
    <w:p w:rsidR="000F5AE9" w:rsidRDefault="00BE5692" w:rsidP="000F5AE9">
      <w:pPr>
        <w:spacing w:line="360" w:lineRule="auto"/>
        <w:jc w:val="both"/>
        <w:rPr>
          <w:rFonts w:ascii="Arial" w:hAnsi="Arial" w:cs="Arial"/>
          <w:sz w:val="22"/>
          <w:szCs w:val="22"/>
        </w:rPr>
      </w:pPr>
      <w:r>
        <w:rPr>
          <w:rFonts w:ascii="Arial" w:hAnsi="Arial" w:cs="Arial"/>
          <w:noProof/>
          <w:sz w:val="22"/>
          <w:szCs w:val="22"/>
        </w:rPr>
        <w:pict>
          <v:line id="_x0000_s1406" style="position:absolute;left:0;text-align:left;flip:x y;z-index:251651584" from="419.1pt,16.05pt" to="474.75pt,16.05pt">
            <v:stroke dashstyle="dash"/>
          </v:line>
        </w:pict>
      </w:r>
      <w:r>
        <w:rPr>
          <w:rFonts w:ascii="Arial" w:hAnsi="Arial" w:cs="Arial"/>
          <w:noProof/>
          <w:sz w:val="22"/>
          <w:szCs w:val="22"/>
        </w:rPr>
        <w:pict>
          <v:shape id="_x0000_s1382" type="#_x0000_t202" style="position:absolute;left:0;text-align:left;margin-left:474.75pt;margin-top:2.65pt;width:153pt;height:26.75pt;z-index:251627008" filled="f" fillcolor="lime" strokeweight=".25pt">
            <v:textbox style="mso-next-textbox:#_x0000_s1382">
              <w:txbxContent>
                <w:p w:rsidR="000F61B1" w:rsidRDefault="000F61B1" w:rsidP="000F5AE9">
                  <w:pPr>
                    <w:spacing w:before="40"/>
                    <w:jc w:val="center"/>
                    <w:rPr>
                      <w:rFonts w:ascii="Arial" w:hAnsi="Arial" w:cs="Arial"/>
                      <w:b/>
                      <w:caps/>
                      <w:spacing w:val="140"/>
                      <w:sz w:val="22"/>
                      <w:szCs w:val="22"/>
                    </w:rPr>
                  </w:pPr>
                  <w:r>
                    <w:rPr>
                      <w:rFonts w:ascii="Arial" w:hAnsi="Arial" w:cs="Arial"/>
                      <w:b/>
                      <w:caps/>
                      <w:spacing w:val="140"/>
                      <w:sz w:val="22"/>
                      <w:szCs w:val="22"/>
                    </w:rPr>
                    <w:t>Misja</w:t>
                  </w:r>
                </w:p>
              </w:txbxContent>
            </v:textbox>
          </v:shape>
        </w:pict>
      </w:r>
      <w:r>
        <w:rPr>
          <w:rFonts w:ascii="Arial" w:hAnsi="Arial" w:cs="Arial"/>
          <w:noProof/>
          <w:sz w:val="22"/>
          <w:szCs w:val="22"/>
        </w:rPr>
        <w:pict>
          <v:shape id="_x0000_s1381" type="#_x0000_t202" style="position:absolute;left:0;text-align:left;margin-left:266.1pt;margin-top:2.65pt;width:153pt;height:26.75pt;z-index:251625984" filled="f" fillcolor="#cfc" strokeweight=".25pt">
            <v:textbox style="mso-next-textbox:#_x0000_s1381">
              <w:txbxContent>
                <w:p w:rsidR="000F61B1" w:rsidRDefault="000F61B1" w:rsidP="000F5AE9">
                  <w:pPr>
                    <w:jc w:val="center"/>
                    <w:rPr>
                      <w:rFonts w:ascii="Arial" w:hAnsi="Arial" w:cs="Arial"/>
                      <w:b/>
                      <w:caps/>
                      <w:spacing w:val="68"/>
                      <w:sz w:val="22"/>
                      <w:szCs w:val="22"/>
                    </w:rPr>
                  </w:pPr>
                  <w:r>
                    <w:rPr>
                      <w:rFonts w:ascii="Arial" w:hAnsi="Arial" w:cs="Arial"/>
                      <w:b/>
                      <w:caps/>
                      <w:spacing w:val="68"/>
                      <w:sz w:val="22"/>
                      <w:szCs w:val="22"/>
                    </w:rPr>
                    <w:t>Wizja</w:t>
                  </w:r>
                </w:p>
              </w:txbxContent>
            </v:textbox>
          </v:shape>
        </w:pict>
      </w:r>
    </w:p>
    <w:p w:rsidR="000F5AE9" w:rsidRDefault="00BE5692" w:rsidP="000F5AE9">
      <w:pPr>
        <w:spacing w:line="360" w:lineRule="auto"/>
        <w:jc w:val="both"/>
        <w:rPr>
          <w:rFonts w:ascii="Arial" w:hAnsi="Arial" w:cs="Arial"/>
          <w:sz w:val="22"/>
          <w:szCs w:val="22"/>
        </w:rPr>
      </w:pPr>
      <w:r>
        <w:rPr>
          <w:rFonts w:ascii="Arial" w:hAnsi="Arial" w:cs="Arial"/>
          <w:noProof/>
          <w:sz w:val="22"/>
          <w:szCs w:val="22"/>
        </w:rPr>
        <w:pict>
          <v:line id="_x0000_s1392" style="position:absolute;left:0;text-align:left;z-index:251637248" from="342.6pt,10.45pt" to="342.6pt,82.8pt"/>
        </w:pict>
      </w:r>
    </w:p>
    <w:p w:rsidR="000F5AE9" w:rsidRDefault="000F5AE9" w:rsidP="000F5AE9">
      <w:pPr>
        <w:spacing w:line="360" w:lineRule="auto"/>
        <w:jc w:val="both"/>
        <w:rPr>
          <w:rFonts w:ascii="Arial" w:hAnsi="Arial" w:cs="Arial"/>
          <w:sz w:val="22"/>
          <w:szCs w:val="22"/>
        </w:rPr>
      </w:pPr>
    </w:p>
    <w:p w:rsidR="000F5AE9" w:rsidRDefault="000F5AE9" w:rsidP="000F5AE9">
      <w:pPr>
        <w:spacing w:line="360" w:lineRule="auto"/>
        <w:jc w:val="both"/>
        <w:rPr>
          <w:rFonts w:ascii="Arial" w:hAnsi="Arial" w:cs="Arial"/>
          <w:sz w:val="22"/>
          <w:szCs w:val="22"/>
        </w:rPr>
      </w:pPr>
    </w:p>
    <w:p w:rsidR="000F5AE9" w:rsidRDefault="00BE5692" w:rsidP="000F5AE9">
      <w:pPr>
        <w:spacing w:line="360" w:lineRule="auto"/>
        <w:jc w:val="both"/>
        <w:rPr>
          <w:rFonts w:ascii="Arial" w:hAnsi="Arial" w:cs="Arial"/>
          <w:sz w:val="22"/>
          <w:szCs w:val="22"/>
        </w:rPr>
      </w:pPr>
      <w:r>
        <w:rPr>
          <w:rFonts w:ascii="Arial" w:hAnsi="Arial" w:cs="Arial"/>
          <w:noProof/>
          <w:sz w:val="22"/>
          <w:szCs w:val="22"/>
        </w:rPr>
        <w:pict>
          <v:line id="_x0000_s1398" style="position:absolute;left:0;text-align:left;flip:x y;z-index:251643392" from="481.7pt,5.75pt" to="551.25pt,5.75pt">
            <v:stroke dashstyle="dash"/>
          </v:line>
        </w:pict>
      </w:r>
      <w:r>
        <w:rPr>
          <w:rFonts w:ascii="Arial" w:hAnsi="Arial" w:cs="Arial"/>
          <w:noProof/>
          <w:sz w:val="22"/>
          <w:szCs w:val="22"/>
        </w:rPr>
        <w:pict>
          <v:line id="_x0000_s1394" style="position:absolute;left:0;text-align:left;z-index:251639296" from="551.25pt,5.75pt" to="551.25pt,25.85pt">
            <v:stroke dashstyle="dash"/>
          </v:line>
        </w:pict>
      </w:r>
      <w:r>
        <w:rPr>
          <w:rFonts w:ascii="Arial" w:hAnsi="Arial" w:cs="Arial"/>
          <w:noProof/>
          <w:sz w:val="22"/>
          <w:szCs w:val="22"/>
        </w:rPr>
        <w:pict>
          <v:line id="_x0000_s1393" style="position:absolute;left:0;text-align:left;flip:y;z-index:251638272" from="127pt,5.75pt" to="488.65pt,5.75pt"/>
        </w:pict>
      </w:r>
      <w:r>
        <w:rPr>
          <w:rFonts w:ascii="Arial" w:hAnsi="Arial" w:cs="Arial"/>
          <w:noProof/>
          <w:sz w:val="22"/>
          <w:szCs w:val="22"/>
        </w:rPr>
        <w:pict>
          <v:line id="_x0000_s1374" style="position:absolute;left:0;text-align:left;flip:y;z-index:251618816" from="127pt,5.75pt" to="127pt,25.85pt"/>
        </w:pict>
      </w:r>
    </w:p>
    <w:p w:rsidR="000F5AE9" w:rsidRDefault="00BE5692" w:rsidP="000F5AE9">
      <w:pPr>
        <w:spacing w:line="360" w:lineRule="auto"/>
        <w:jc w:val="both"/>
        <w:rPr>
          <w:rFonts w:ascii="Arial" w:hAnsi="Arial" w:cs="Arial"/>
          <w:sz w:val="22"/>
          <w:szCs w:val="22"/>
        </w:rPr>
      </w:pPr>
      <w:r>
        <w:rPr>
          <w:rFonts w:ascii="Arial" w:hAnsi="Arial" w:cs="Arial"/>
          <w:noProof/>
          <w:sz w:val="22"/>
          <w:szCs w:val="22"/>
        </w:rPr>
        <w:pict>
          <v:shape id="_x0000_s1384" type="#_x0000_t202" style="position:absolute;left:0;text-align:left;margin-left:50.5pt;margin-top:6.9pt;width:153pt;height:33.45pt;z-index:251629056" strokeweight=".25pt">
            <v:textbox style="mso-next-textbox:#_x0000_s1384">
              <w:txbxContent>
                <w:p w:rsidR="000F61B1" w:rsidRDefault="000F61B1" w:rsidP="000F5AE9">
                  <w:pPr>
                    <w:jc w:val="center"/>
                    <w:rPr>
                      <w:rFonts w:ascii="Arial" w:hAnsi="Arial" w:cs="Arial"/>
                      <w:b/>
                      <w:sz w:val="22"/>
                      <w:szCs w:val="22"/>
                    </w:rPr>
                  </w:pPr>
                  <w:r>
                    <w:rPr>
                      <w:rFonts w:ascii="Arial" w:hAnsi="Arial" w:cs="Arial"/>
                      <w:b/>
                      <w:sz w:val="22"/>
                      <w:szCs w:val="22"/>
                    </w:rPr>
                    <w:t>Priorytet I</w:t>
                  </w:r>
                </w:p>
              </w:txbxContent>
            </v:textbox>
          </v:shape>
        </w:pict>
      </w:r>
      <w:r>
        <w:rPr>
          <w:rFonts w:ascii="Arial" w:hAnsi="Arial" w:cs="Arial"/>
          <w:noProof/>
          <w:sz w:val="22"/>
          <w:szCs w:val="22"/>
        </w:rPr>
        <w:pict>
          <v:shape id="_x0000_s1383" type="#_x0000_t202" style="position:absolute;left:0;text-align:left;margin-left:474.75pt;margin-top:6.9pt;width:153pt;height:33.45pt;z-index:251628032" strokeweight=".25pt">
            <v:textbox style="mso-next-textbox:#_x0000_s1383">
              <w:txbxContent>
                <w:p w:rsidR="000F61B1" w:rsidRDefault="000F61B1" w:rsidP="000F5AE9">
                  <w:pPr>
                    <w:jc w:val="center"/>
                    <w:rPr>
                      <w:rFonts w:ascii="Arial" w:hAnsi="Arial"/>
                      <w:b/>
                      <w:sz w:val="22"/>
                      <w:szCs w:val="22"/>
                    </w:rPr>
                  </w:pPr>
                  <w:r>
                    <w:rPr>
                      <w:rFonts w:ascii="Arial" w:hAnsi="Arial"/>
                      <w:b/>
                      <w:sz w:val="22"/>
                      <w:szCs w:val="22"/>
                    </w:rPr>
                    <w:t>Priorytet N</w:t>
                  </w:r>
                </w:p>
              </w:txbxContent>
            </v:textbox>
          </v:shape>
        </w:pict>
      </w:r>
      <w:r>
        <w:rPr>
          <w:rFonts w:ascii="Arial" w:hAnsi="Arial" w:cs="Arial"/>
          <w:noProof/>
          <w:sz w:val="22"/>
          <w:szCs w:val="22"/>
        </w:rPr>
        <w:pict>
          <v:shape id="_x0000_s1372" type="#_x0000_t202" style="position:absolute;left:0;text-align:left;margin-left:266.1pt;margin-top:6.9pt;width:153pt;height:33.45pt;z-index:251616768" strokeweight=".25pt">
            <v:textbox style="mso-next-textbox:#_x0000_s1372">
              <w:txbxContent>
                <w:p w:rsidR="000F61B1" w:rsidRDefault="000F61B1" w:rsidP="000F5AE9">
                  <w:pPr>
                    <w:jc w:val="center"/>
                    <w:rPr>
                      <w:rFonts w:ascii="Arial" w:hAnsi="Arial"/>
                      <w:b/>
                      <w:sz w:val="22"/>
                      <w:szCs w:val="22"/>
                    </w:rPr>
                  </w:pPr>
                  <w:r>
                    <w:rPr>
                      <w:rFonts w:ascii="Arial" w:hAnsi="Arial"/>
                      <w:b/>
                      <w:sz w:val="22"/>
                      <w:szCs w:val="22"/>
                    </w:rPr>
                    <w:t>Priorytet II</w:t>
                  </w:r>
                </w:p>
              </w:txbxContent>
            </v:textbox>
          </v:shape>
        </w:pict>
      </w:r>
    </w:p>
    <w:p w:rsidR="000F5AE9" w:rsidRDefault="000F5AE9" w:rsidP="000F5AE9">
      <w:pPr>
        <w:spacing w:line="360" w:lineRule="auto"/>
        <w:jc w:val="both"/>
        <w:rPr>
          <w:rFonts w:ascii="Arial" w:hAnsi="Arial" w:cs="Arial"/>
          <w:sz w:val="22"/>
          <w:szCs w:val="22"/>
        </w:rPr>
      </w:pPr>
    </w:p>
    <w:p w:rsidR="000F5AE9" w:rsidRDefault="00BE5692" w:rsidP="000F5AE9">
      <w:pPr>
        <w:spacing w:line="360" w:lineRule="auto"/>
        <w:jc w:val="both"/>
        <w:rPr>
          <w:rFonts w:ascii="Arial" w:hAnsi="Arial" w:cs="Arial"/>
          <w:sz w:val="22"/>
          <w:szCs w:val="22"/>
        </w:rPr>
      </w:pPr>
      <w:r>
        <w:rPr>
          <w:rFonts w:ascii="Arial" w:hAnsi="Arial" w:cs="Arial"/>
          <w:noProof/>
          <w:sz w:val="22"/>
          <w:szCs w:val="22"/>
        </w:rPr>
        <w:pict>
          <v:line id="_x0000_s1404" style="position:absolute;left:0;text-align:left;z-index:251649536" from="613.85pt,15.8pt" to="613.85pt,22.5pt">
            <v:stroke dashstyle="dash"/>
          </v:line>
        </w:pict>
      </w:r>
      <w:r>
        <w:rPr>
          <w:rFonts w:ascii="Arial" w:hAnsi="Arial" w:cs="Arial"/>
          <w:noProof/>
          <w:sz w:val="22"/>
          <w:szCs w:val="22"/>
        </w:rPr>
        <w:pict>
          <v:line id="_x0000_s1403" style="position:absolute;left:0;text-align:left;z-index:251648512" from="488.65pt,15.8pt" to="488.65pt,22.5pt"/>
        </w:pict>
      </w:r>
      <w:r>
        <w:rPr>
          <w:rFonts w:ascii="Arial" w:hAnsi="Arial" w:cs="Arial"/>
          <w:noProof/>
          <w:sz w:val="22"/>
          <w:szCs w:val="22"/>
        </w:rPr>
        <w:pict>
          <v:line id="_x0000_s1402" style="position:absolute;left:0;text-align:left;z-index:251647488" from="551.25pt,2.4pt" to="551.25pt,22.5pt"/>
        </w:pict>
      </w:r>
      <w:r>
        <w:rPr>
          <w:rFonts w:ascii="Arial" w:hAnsi="Arial" w:cs="Arial"/>
          <w:noProof/>
          <w:sz w:val="22"/>
          <w:szCs w:val="22"/>
        </w:rPr>
        <w:pict>
          <v:line id="_x0000_s1401" style="position:absolute;left:0;text-align:left;z-index:251646464" from="488.65pt,15.8pt" to="551.25pt,15.8pt"/>
        </w:pict>
      </w:r>
      <w:r>
        <w:rPr>
          <w:rFonts w:ascii="Arial" w:hAnsi="Arial" w:cs="Arial"/>
          <w:noProof/>
          <w:sz w:val="22"/>
          <w:szCs w:val="22"/>
        </w:rPr>
        <w:pict>
          <v:line id="_x0000_s1400" style="position:absolute;left:0;text-align:left;flip:y;z-index:251645440" from="551.25pt,15.8pt" to="613.85pt,15.8pt">
            <v:stroke dashstyle="dash"/>
          </v:line>
        </w:pict>
      </w:r>
      <w:r>
        <w:rPr>
          <w:rFonts w:ascii="Arial" w:hAnsi="Arial" w:cs="Arial"/>
          <w:noProof/>
          <w:sz w:val="22"/>
          <w:szCs w:val="22"/>
        </w:rPr>
        <w:pict>
          <v:line id="_x0000_s1399" style="position:absolute;left:0;text-align:left;z-index:251644416" from="405.2pt,15.8pt" to="405.2pt,24pt">
            <v:stroke dashstyle="dash"/>
          </v:line>
        </w:pict>
      </w:r>
      <w:r>
        <w:rPr>
          <w:rFonts w:ascii="Arial" w:hAnsi="Arial" w:cs="Arial"/>
          <w:noProof/>
          <w:sz w:val="22"/>
          <w:szCs w:val="22"/>
        </w:rPr>
        <w:pict>
          <v:line id="_x0000_s1397" style="position:absolute;left:0;text-align:left;z-index:251642368" from="280pt,15.8pt" to="280pt,22.5pt"/>
        </w:pict>
      </w:r>
      <w:r>
        <w:rPr>
          <w:rFonts w:ascii="Arial" w:hAnsi="Arial" w:cs="Arial"/>
          <w:noProof/>
          <w:sz w:val="22"/>
          <w:szCs w:val="22"/>
        </w:rPr>
        <w:pict>
          <v:line id="_x0000_s1396" style="position:absolute;left:0;text-align:left;z-index:251641344" from="342.6pt,2.4pt" to="342.6pt,22.5pt"/>
        </w:pict>
      </w:r>
      <w:r>
        <w:rPr>
          <w:rFonts w:ascii="Arial" w:hAnsi="Arial" w:cs="Arial"/>
          <w:noProof/>
          <w:sz w:val="22"/>
          <w:szCs w:val="22"/>
        </w:rPr>
        <w:pict>
          <v:line id="_x0000_s1395" style="position:absolute;left:0;text-align:left;z-index:251640320" from="280pt,15.8pt" to="342.6pt,15.8pt"/>
        </w:pict>
      </w:r>
      <w:r>
        <w:rPr>
          <w:rFonts w:ascii="Arial" w:hAnsi="Arial" w:cs="Arial"/>
          <w:noProof/>
          <w:sz w:val="22"/>
          <w:szCs w:val="22"/>
        </w:rPr>
        <w:pict>
          <v:line id="_x0000_s1380" style="position:absolute;left:0;text-align:left;flip:y;z-index:251624960" from="342.6pt,15.8pt" to="405.2pt,15.8pt">
            <v:stroke dashstyle="dash"/>
          </v:line>
        </w:pict>
      </w:r>
      <w:r>
        <w:rPr>
          <w:rFonts w:ascii="Arial" w:hAnsi="Arial" w:cs="Arial"/>
          <w:noProof/>
          <w:sz w:val="22"/>
          <w:szCs w:val="22"/>
        </w:rPr>
        <w:pict>
          <v:line id="_x0000_s1379" style="position:absolute;left:0;text-align:left;z-index:251623936" from="133.95pt,15.8pt" to="196.55pt,16.35pt">
            <v:stroke dashstyle="dash"/>
          </v:line>
        </w:pict>
      </w:r>
      <w:r>
        <w:rPr>
          <w:rFonts w:ascii="Arial" w:hAnsi="Arial" w:cs="Arial"/>
          <w:noProof/>
          <w:sz w:val="22"/>
          <w:szCs w:val="22"/>
        </w:rPr>
        <w:pict>
          <v:line id="_x0000_s1378" style="position:absolute;left:0;text-align:left;z-index:251622912" from="57.45pt,15.8pt" to="57.45pt,23.05pt"/>
        </w:pict>
      </w:r>
      <w:r>
        <w:rPr>
          <w:rFonts w:ascii="Arial" w:hAnsi="Arial" w:cs="Arial"/>
          <w:noProof/>
          <w:sz w:val="22"/>
          <w:szCs w:val="22"/>
        </w:rPr>
        <w:pict>
          <v:line id="_x0000_s1377" style="position:absolute;left:0;text-align:left;z-index:251621888" from="196.55pt,15.8pt" to="196.55pt,24pt">
            <v:stroke dashstyle="dash"/>
          </v:line>
        </w:pict>
      </w:r>
      <w:r>
        <w:rPr>
          <w:rFonts w:ascii="Arial" w:hAnsi="Arial" w:cs="Arial"/>
          <w:noProof/>
          <w:sz w:val="22"/>
          <w:szCs w:val="22"/>
        </w:rPr>
        <w:pict>
          <v:line id="_x0000_s1376" style="position:absolute;left:0;text-align:left;flip:y;z-index:251620864" from="57.45pt,15.8pt" to="133.95pt,15.8pt"/>
        </w:pict>
      </w:r>
      <w:r>
        <w:rPr>
          <w:rFonts w:ascii="Arial" w:hAnsi="Arial" w:cs="Arial"/>
          <w:noProof/>
          <w:sz w:val="22"/>
          <w:szCs w:val="22"/>
        </w:rPr>
        <w:pict>
          <v:line id="_x0000_s1375" style="position:absolute;left:0;text-align:left;z-index:251619840" from="120.05pt,3.95pt" to="120.05pt,15.8pt"/>
        </w:pict>
      </w:r>
    </w:p>
    <w:p w:rsidR="000F5AE9" w:rsidRDefault="00BE5692" w:rsidP="000F5AE9">
      <w:pPr>
        <w:spacing w:line="360" w:lineRule="auto"/>
        <w:jc w:val="both"/>
        <w:rPr>
          <w:rFonts w:ascii="Arial" w:hAnsi="Arial" w:cs="Arial"/>
          <w:sz w:val="22"/>
          <w:szCs w:val="22"/>
        </w:rPr>
      </w:pPr>
      <w:r>
        <w:rPr>
          <w:rFonts w:ascii="Arial" w:hAnsi="Arial" w:cs="Arial"/>
          <w:noProof/>
          <w:sz w:val="22"/>
          <w:szCs w:val="22"/>
        </w:rPr>
        <w:pict>
          <v:shape id="_x0000_s1405" type="#_x0000_t202" style="position:absolute;left:0;text-align:left;margin-left:593.1pt;margin-top:3.5pt;width:41.75pt;height:31.75pt;z-index:251650560" strokeweight=".25pt">
            <v:textbox style="mso-next-textbox:#_x0000_s1405">
              <w:txbxContent>
                <w:p w:rsidR="000F61B1" w:rsidRDefault="000F61B1" w:rsidP="000F5AE9">
                  <w:pPr>
                    <w:jc w:val="center"/>
                    <w:rPr>
                      <w:rFonts w:ascii="Arial" w:hAnsi="Arial"/>
                      <w:b/>
                      <w:sz w:val="18"/>
                      <w:szCs w:val="18"/>
                      <w:lang w:val="de-DE"/>
                    </w:rPr>
                  </w:pPr>
                  <w:r>
                    <w:rPr>
                      <w:rFonts w:ascii="Arial" w:hAnsi="Arial"/>
                      <w:b/>
                      <w:sz w:val="18"/>
                      <w:szCs w:val="18"/>
                      <w:lang w:val="de-DE"/>
                    </w:rPr>
                    <w:t>Dz.</w:t>
                  </w:r>
                </w:p>
                <w:p w:rsidR="000F61B1" w:rsidRPr="00E04136" w:rsidRDefault="000F61B1" w:rsidP="000F5AE9">
                  <w:pPr>
                    <w:jc w:val="center"/>
                    <w:rPr>
                      <w:rFonts w:ascii="Arial" w:hAnsi="Arial"/>
                      <w:b/>
                      <w:sz w:val="18"/>
                      <w:szCs w:val="18"/>
                      <w:lang w:val="de-DE"/>
                    </w:rPr>
                  </w:pPr>
                  <w:r w:rsidRPr="00E04136">
                    <w:rPr>
                      <w:rFonts w:ascii="Arial" w:hAnsi="Arial"/>
                      <w:b/>
                      <w:sz w:val="18"/>
                      <w:szCs w:val="18"/>
                      <w:lang w:val="de-DE"/>
                    </w:rPr>
                    <w:t>N.n.</w:t>
                  </w:r>
                </w:p>
              </w:txbxContent>
            </v:textbox>
          </v:shape>
        </w:pict>
      </w:r>
      <w:r>
        <w:rPr>
          <w:rFonts w:ascii="Arial" w:hAnsi="Arial" w:cs="Arial"/>
          <w:noProof/>
          <w:sz w:val="22"/>
          <w:szCs w:val="22"/>
        </w:rPr>
        <w:pict>
          <v:shape id="_x0000_s1391" type="#_x0000_t202" style="position:absolute;left:0;text-align:left;margin-left:530.4pt;margin-top:3.5pt;width:41.7pt;height:31.75pt;z-index:251636224" strokeweight=".25pt">
            <v:textbox style="mso-next-textbox:#_x0000_s1391">
              <w:txbxContent>
                <w:p w:rsidR="000F61B1" w:rsidRDefault="000F61B1" w:rsidP="000F5AE9">
                  <w:pPr>
                    <w:jc w:val="center"/>
                    <w:rPr>
                      <w:rFonts w:ascii="Arial" w:hAnsi="Arial"/>
                      <w:b/>
                      <w:sz w:val="18"/>
                      <w:szCs w:val="18"/>
                    </w:rPr>
                  </w:pPr>
                  <w:r>
                    <w:rPr>
                      <w:rFonts w:ascii="Arial" w:hAnsi="Arial"/>
                      <w:b/>
                      <w:sz w:val="18"/>
                      <w:szCs w:val="18"/>
                    </w:rPr>
                    <w:t>Dz.</w:t>
                  </w:r>
                </w:p>
                <w:p w:rsidR="000F61B1" w:rsidRPr="00E04136" w:rsidRDefault="000F61B1" w:rsidP="000F5AE9">
                  <w:pPr>
                    <w:jc w:val="center"/>
                    <w:rPr>
                      <w:rFonts w:ascii="Arial" w:hAnsi="Arial"/>
                      <w:b/>
                      <w:sz w:val="18"/>
                      <w:szCs w:val="18"/>
                    </w:rPr>
                  </w:pPr>
                  <w:r w:rsidRPr="00E04136">
                    <w:rPr>
                      <w:rFonts w:ascii="Arial" w:hAnsi="Arial"/>
                      <w:b/>
                      <w:sz w:val="18"/>
                      <w:szCs w:val="18"/>
                    </w:rPr>
                    <w:t>N.2.</w:t>
                  </w:r>
                </w:p>
              </w:txbxContent>
            </v:textbox>
          </v:shape>
        </w:pict>
      </w:r>
      <w:r>
        <w:rPr>
          <w:rFonts w:ascii="Arial" w:hAnsi="Arial" w:cs="Arial"/>
          <w:noProof/>
          <w:sz w:val="22"/>
          <w:szCs w:val="22"/>
        </w:rPr>
        <w:pict>
          <v:shape id="_x0000_s1390" type="#_x0000_t202" style="position:absolute;left:0;text-align:left;margin-left:467.8pt;margin-top:3.5pt;width:41.7pt;height:31.75pt;z-index:251635200" strokeweight=".25pt">
            <v:textbox style="mso-next-textbox:#_x0000_s1390">
              <w:txbxContent>
                <w:p w:rsidR="000F61B1" w:rsidRDefault="000F61B1" w:rsidP="000F5AE9">
                  <w:pPr>
                    <w:jc w:val="center"/>
                    <w:rPr>
                      <w:rFonts w:ascii="Arial" w:hAnsi="Arial"/>
                      <w:b/>
                      <w:sz w:val="18"/>
                      <w:szCs w:val="18"/>
                    </w:rPr>
                  </w:pPr>
                  <w:r>
                    <w:rPr>
                      <w:rFonts w:ascii="Arial" w:hAnsi="Arial"/>
                      <w:b/>
                      <w:sz w:val="18"/>
                      <w:szCs w:val="18"/>
                    </w:rPr>
                    <w:t>Dz.</w:t>
                  </w:r>
                </w:p>
                <w:p w:rsidR="000F61B1" w:rsidRPr="00E04136" w:rsidRDefault="000F61B1" w:rsidP="000F5AE9">
                  <w:pPr>
                    <w:jc w:val="center"/>
                    <w:rPr>
                      <w:rFonts w:ascii="Arial" w:hAnsi="Arial"/>
                      <w:b/>
                      <w:sz w:val="18"/>
                      <w:szCs w:val="18"/>
                    </w:rPr>
                  </w:pPr>
                  <w:r w:rsidRPr="00E04136">
                    <w:rPr>
                      <w:rFonts w:ascii="Arial" w:hAnsi="Arial"/>
                      <w:b/>
                      <w:sz w:val="18"/>
                      <w:szCs w:val="18"/>
                    </w:rPr>
                    <w:t>N.1.</w:t>
                  </w:r>
                </w:p>
              </w:txbxContent>
            </v:textbox>
          </v:shape>
        </w:pict>
      </w:r>
      <w:r>
        <w:rPr>
          <w:rFonts w:ascii="Arial" w:hAnsi="Arial" w:cs="Arial"/>
          <w:noProof/>
          <w:sz w:val="22"/>
          <w:szCs w:val="22"/>
        </w:rPr>
        <w:pict>
          <v:shape id="_x0000_s1389" type="#_x0000_t202" style="position:absolute;left:0;text-align:left;margin-left:384.35pt;margin-top:3.5pt;width:41.7pt;height:31.75pt;z-index:251634176" strokeweight=".25pt">
            <v:textbox style="mso-next-textbox:#_x0000_s1389">
              <w:txbxContent>
                <w:p w:rsidR="000F61B1" w:rsidRDefault="000F61B1" w:rsidP="000F5AE9">
                  <w:pPr>
                    <w:jc w:val="center"/>
                    <w:rPr>
                      <w:rFonts w:ascii="Arial" w:hAnsi="Arial"/>
                      <w:b/>
                      <w:sz w:val="18"/>
                      <w:szCs w:val="18"/>
                      <w:lang w:val="de-DE"/>
                    </w:rPr>
                  </w:pPr>
                  <w:r>
                    <w:rPr>
                      <w:rFonts w:ascii="Arial" w:hAnsi="Arial"/>
                      <w:b/>
                      <w:sz w:val="18"/>
                      <w:szCs w:val="18"/>
                      <w:lang w:val="de-DE"/>
                    </w:rPr>
                    <w:t>Dz.</w:t>
                  </w:r>
                </w:p>
                <w:p w:rsidR="000F61B1" w:rsidRPr="00E04136" w:rsidRDefault="000F61B1" w:rsidP="000F5AE9">
                  <w:pPr>
                    <w:jc w:val="center"/>
                    <w:rPr>
                      <w:rFonts w:ascii="Arial" w:hAnsi="Arial"/>
                      <w:b/>
                      <w:sz w:val="18"/>
                      <w:szCs w:val="18"/>
                      <w:lang w:val="de-DE"/>
                    </w:rPr>
                  </w:pPr>
                  <w:r w:rsidRPr="00E04136">
                    <w:rPr>
                      <w:rFonts w:ascii="Arial" w:hAnsi="Arial"/>
                      <w:b/>
                      <w:sz w:val="18"/>
                      <w:szCs w:val="18"/>
                      <w:lang w:val="de-DE"/>
                    </w:rPr>
                    <w:t>2.n.</w:t>
                  </w:r>
                </w:p>
              </w:txbxContent>
            </v:textbox>
          </v:shape>
        </w:pict>
      </w:r>
      <w:r>
        <w:rPr>
          <w:rFonts w:ascii="Arial" w:hAnsi="Arial" w:cs="Arial"/>
          <w:noProof/>
          <w:sz w:val="22"/>
          <w:szCs w:val="22"/>
        </w:rPr>
        <w:pict>
          <v:shape id="_x0000_s1388" type="#_x0000_t202" style="position:absolute;left:0;text-align:left;margin-left:321.75pt;margin-top:3.5pt;width:41.7pt;height:31.75pt;z-index:251633152" strokeweight=".25pt">
            <v:textbox style="mso-next-textbox:#_x0000_s1388">
              <w:txbxContent>
                <w:p w:rsidR="000F61B1" w:rsidRDefault="000F61B1" w:rsidP="000F5AE9">
                  <w:pPr>
                    <w:jc w:val="center"/>
                    <w:rPr>
                      <w:rFonts w:ascii="Arial" w:hAnsi="Arial"/>
                      <w:b/>
                      <w:sz w:val="18"/>
                      <w:szCs w:val="18"/>
                    </w:rPr>
                  </w:pPr>
                  <w:r>
                    <w:rPr>
                      <w:rFonts w:ascii="Arial" w:hAnsi="Arial"/>
                      <w:b/>
                      <w:sz w:val="18"/>
                      <w:szCs w:val="18"/>
                    </w:rPr>
                    <w:t>Dz.</w:t>
                  </w:r>
                </w:p>
                <w:p w:rsidR="000F61B1" w:rsidRPr="00E04136" w:rsidRDefault="000F61B1" w:rsidP="000F5AE9">
                  <w:pPr>
                    <w:jc w:val="center"/>
                    <w:rPr>
                      <w:rFonts w:ascii="Arial" w:hAnsi="Arial"/>
                      <w:b/>
                      <w:sz w:val="18"/>
                      <w:szCs w:val="18"/>
                    </w:rPr>
                  </w:pPr>
                  <w:r w:rsidRPr="00E04136">
                    <w:rPr>
                      <w:rFonts w:ascii="Arial" w:hAnsi="Arial"/>
                      <w:b/>
                      <w:sz w:val="18"/>
                      <w:szCs w:val="18"/>
                    </w:rPr>
                    <w:t>2.2.</w:t>
                  </w:r>
                </w:p>
              </w:txbxContent>
            </v:textbox>
          </v:shape>
        </w:pict>
      </w:r>
      <w:r>
        <w:rPr>
          <w:rFonts w:ascii="Arial" w:hAnsi="Arial" w:cs="Arial"/>
          <w:noProof/>
          <w:sz w:val="22"/>
          <w:szCs w:val="22"/>
        </w:rPr>
        <w:pict>
          <v:shape id="_x0000_s1387" type="#_x0000_t202" style="position:absolute;left:0;text-align:left;margin-left:259.15pt;margin-top:3.5pt;width:41.75pt;height:31.75pt;z-index:251632128" strokeweight=".25pt">
            <v:textbox style="mso-next-textbox:#_x0000_s1387">
              <w:txbxContent>
                <w:p w:rsidR="000F61B1" w:rsidRDefault="000F61B1" w:rsidP="000F5AE9">
                  <w:pPr>
                    <w:jc w:val="center"/>
                    <w:rPr>
                      <w:rFonts w:ascii="Arial" w:hAnsi="Arial"/>
                      <w:b/>
                      <w:sz w:val="18"/>
                      <w:szCs w:val="18"/>
                    </w:rPr>
                  </w:pPr>
                  <w:r>
                    <w:rPr>
                      <w:rFonts w:ascii="Arial" w:hAnsi="Arial"/>
                      <w:b/>
                      <w:sz w:val="18"/>
                      <w:szCs w:val="18"/>
                    </w:rPr>
                    <w:t>Dz.</w:t>
                  </w:r>
                </w:p>
                <w:p w:rsidR="000F61B1" w:rsidRPr="00E04136" w:rsidRDefault="000F61B1" w:rsidP="000F5AE9">
                  <w:pPr>
                    <w:jc w:val="center"/>
                    <w:rPr>
                      <w:rFonts w:ascii="Arial" w:hAnsi="Arial"/>
                      <w:b/>
                      <w:sz w:val="18"/>
                      <w:szCs w:val="18"/>
                    </w:rPr>
                  </w:pPr>
                  <w:r w:rsidRPr="00E04136">
                    <w:rPr>
                      <w:rFonts w:ascii="Arial" w:hAnsi="Arial"/>
                      <w:b/>
                      <w:sz w:val="18"/>
                      <w:szCs w:val="18"/>
                    </w:rPr>
                    <w:t>2.1.</w:t>
                  </w:r>
                </w:p>
              </w:txbxContent>
            </v:textbox>
          </v:shape>
        </w:pict>
      </w:r>
      <w:r>
        <w:rPr>
          <w:rFonts w:ascii="Arial" w:hAnsi="Arial" w:cs="Arial"/>
          <w:noProof/>
          <w:sz w:val="22"/>
          <w:szCs w:val="22"/>
        </w:rPr>
        <w:pict>
          <v:shape id="_x0000_s1386" type="#_x0000_t202" style="position:absolute;left:0;text-align:left;margin-left:175.7pt;margin-top:3.5pt;width:41.75pt;height:31.75pt;z-index:251631104" strokeweight=".25pt">
            <v:textbox style="mso-next-textbox:#_x0000_s1386">
              <w:txbxContent>
                <w:p w:rsidR="000F61B1" w:rsidRDefault="000F61B1" w:rsidP="000F5AE9">
                  <w:pPr>
                    <w:jc w:val="center"/>
                    <w:rPr>
                      <w:rFonts w:ascii="Arial" w:hAnsi="Arial"/>
                      <w:b/>
                      <w:sz w:val="18"/>
                      <w:szCs w:val="18"/>
                      <w:lang w:val="de-DE"/>
                    </w:rPr>
                  </w:pPr>
                  <w:r>
                    <w:rPr>
                      <w:rFonts w:ascii="Arial" w:hAnsi="Arial"/>
                      <w:b/>
                      <w:sz w:val="18"/>
                      <w:szCs w:val="18"/>
                      <w:lang w:val="de-DE"/>
                    </w:rPr>
                    <w:t>Dz.</w:t>
                  </w:r>
                </w:p>
                <w:p w:rsidR="000F61B1" w:rsidRDefault="000F61B1" w:rsidP="000F5AE9">
                  <w:pPr>
                    <w:jc w:val="center"/>
                    <w:rPr>
                      <w:rFonts w:ascii="Arial" w:hAnsi="Arial"/>
                      <w:sz w:val="18"/>
                      <w:szCs w:val="18"/>
                      <w:lang w:val="de-DE"/>
                    </w:rPr>
                  </w:pPr>
                  <w:r w:rsidRPr="00E04136">
                    <w:rPr>
                      <w:rFonts w:ascii="Arial" w:hAnsi="Arial"/>
                      <w:b/>
                      <w:sz w:val="18"/>
                      <w:szCs w:val="18"/>
                      <w:lang w:val="de-DE"/>
                    </w:rPr>
                    <w:t>1.n</w:t>
                  </w:r>
                  <w:r>
                    <w:rPr>
                      <w:rFonts w:ascii="Arial" w:hAnsi="Arial"/>
                      <w:sz w:val="18"/>
                      <w:szCs w:val="18"/>
                      <w:lang w:val="de-DE"/>
                    </w:rPr>
                    <w:t>.</w:t>
                  </w:r>
                </w:p>
              </w:txbxContent>
            </v:textbox>
          </v:shape>
        </w:pict>
      </w:r>
      <w:r>
        <w:rPr>
          <w:rFonts w:ascii="Arial" w:hAnsi="Arial" w:cs="Arial"/>
          <w:noProof/>
          <w:sz w:val="22"/>
          <w:szCs w:val="22"/>
        </w:rPr>
        <w:pict>
          <v:shape id="_x0000_s1385" type="#_x0000_t202" style="position:absolute;left:0;text-align:left;margin-left:113.1pt;margin-top:3.5pt;width:41.75pt;height:31.75pt;z-index:251630080" strokeweight=".25pt">
            <v:textbox style="mso-next-textbox:#_x0000_s1385">
              <w:txbxContent>
                <w:p w:rsidR="000F61B1" w:rsidRDefault="000F61B1" w:rsidP="000F5AE9">
                  <w:pPr>
                    <w:jc w:val="center"/>
                    <w:rPr>
                      <w:rFonts w:ascii="Arial" w:hAnsi="Arial"/>
                      <w:b/>
                      <w:sz w:val="18"/>
                      <w:szCs w:val="18"/>
                    </w:rPr>
                  </w:pPr>
                  <w:r>
                    <w:rPr>
                      <w:rFonts w:ascii="Arial" w:hAnsi="Arial"/>
                      <w:b/>
                      <w:sz w:val="18"/>
                      <w:szCs w:val="18"/>
                    </w:rPr>
                    <w:t>Dz.</w:t>
                  </w:r>
                </w:p>
                <w:p w:rsidR="000F61B1" w:rsidRPr="00E04136" w:rsidRDefault="000F61B1" w:rsidP="000F5AE9">
                  <w:pPr>
                    <w:jc w:val="center"/>
                    <w:rPr>
                      <w:rFonts w:ascii="Arial" w:hAnsi="Arial"/>
                      <w:b/>
                      <w:sz w:val="18"/>
                      <w:szCs w:val="18"/>
                    </w:rPr>
                  </w:pPr>
                  <w:r w:rsidRPr="00E04136">
                    <w:rPr>
                      <w:rFonts w:ascii="Arial" w:hAnsi="Arial"/>
                      <w:b/>
                      <w:sz w:val="18"/>
                      <w:szCs w:val="18"/>
                    </w:rPr>
                    <w:t>1.2.</w:t>
                  </w:r>
                </w:p>
              </w:txbxContent>
            </v:textbox>
          </v:shape>
        </w:pict>
      </w:r>
      <w:r>
        <w:rPr>
          <w:rFonts w:ascii="Arial" w:hAnsi="Arial" w:cs="Arial"/>
          <w:noProof/>
          <w:sz w:val="22"/>
          <w:szCs w:val="22"/>
        </w:rPr>
        <w:pict>
          <v:shape id="_x0000_s1373" type="#_x0000_t202" style="position:absolute;left:0;text-align:left;margin-left:22.7pt;margin-top:3.5pt;width:69.55pt;height:31.75pt;z-index:251617792" strokeweight=".25pt">
            <v:textbox style="mso-next-textbox:#_x0000_s1373">
              <w:txbxContent>
                <w:p w:rsidR="000F61B1" w:rsidRPr="00E04136" w:rsidRDefault="000F61B1" w:rsidP="000F5AE9">
                  <w:pPr>
                    <w:jc w:val="center"/>
                    <w:rPr>
                      <w:rFonts w:ascii="Arial" w:hAnsi="Arial"/>
                      <w:b/>
                      <w:sz w:val="18"/>
                      <w:szCs w:val="18"/>
                    </w:rPr>
                  </w:pPr>
                  <w:r w:rsidRPr="00E04136">
                    <w:rPr>
                      <w:rFonts w:ascii="Arial" w:hAnsi="Arial"/>
                      <w:b/>
                      <w:sz w:val="18"/>
                      <w:szCs w:val="18"/>
                    </w:rPr>
                    <w:t>Działanie</w:t>
                  </w:r>
                </w:p>
                <w:p w:rsidR="000F61B1" w:rsidRPr="00E04136" w:rsidRDefault="000F61B1" w:rsidP="000F5AE9">
                  <w:pPr>
                    <w:jc w:val="center"/>
                    <w:rPr>
                      <w:rFonts w:ascii="Arial" w:hAnsi="Arial"/>
                      <w:b/>
                      <w:sz w:val="18"/>
                      <w:szCs w:val="18"/>
                    </w:rPr>
                  </w:pPr>
                  <w:r w:rsidRPr="00E04136">
                    <w:rPr>
                      <w:rFonts w:ascii="Arial" w:hAnsi="Arial"/>
                      <w:b/>
                      <w:sz w:val="18"/>
                      <w:szCs w:val="18"/>
                    </w:rPr>
                    <w:t>1.1</w:t>
                  </w:r>
                </w:p>
              </w:txbxContent>
            </v:textbox>
          </v:shape>
        </w:pict>
      </w:r>
    </w:p>
    <w:p w:rsidR="000F5AE9" w:rsidRDefault="000F5AE9" w:rsidP="000F5AE9">
      <w:pPr>
        <w:spacing w:line="360" w:lineRule="auto"/>
        <w:jc w:val="both"/>
        <w:rPr>
          <w:rFonts w:ascii="Arial" w:hAnsi="Arial" w:cs="Arial"/>
          <w:sz w:val="22"/>
          <w:szCs w:val="22"/>
        </w:rPr>
      </w:pPr>
    </w:p>
    <w:p w:rsidR="000F5AE9" w:rsidRDefault="000F5AE9" w:rsidP="000F5AE9">
      <w:pPr>
        <w:spacing w:line="360" w:lineRule="auto"/>
        <w:jc w:val="both"/>
        <w:rPr>
          <w:rFonts w:ascii="Arial" w:hAnsi="Arial" w:cs="Arial"/>
          <w:sz w:val="22"/>
          <w:szCs w:val="22"/>
        </w:rPr>
      </w:pPr>
    </w:p>
    <w:p w:rsidR="00CF7862" w:rsidRDefault="00CF7862"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ED54B7" w:rsidRDefault="00ED54B7" w:rsidP="00995BEE">
      <w:pPr>
        <w:pStyle w:val="Tekstpodstawowy"/>
      </w:pPr>
    </w:p>
    <w:p w:rsidR="00ED54B7" w:rsidRDefault="00ED54B7" w:rsidP="00995BEE">
      <w:pPr>
        <w:pStyle w:val="Tekstpodstawowy"/>
      </w:pPr>
    </w:p>
    <w:p w:rsidR="00ED54B7" w:rsidRDefault="00ED54B7" w:rsidP="00995BEE">
      <w:pPr>
        <w:pStyle w:val="Tekstpodstawowy"/>
      </w:pPr>
    </w:p>
    <w:p w:rsidR="00ED54B7" w:rsidRDefault="00ED54B7" w:rsidP="00995BEE">
      <w:pPr>
        <w:pStyle w:val="Tekstpodstawowy"/>
        <w:sectPr w:rsidR="00ED54B7" w:rsidSect="003D3C1B">
          <w:pgSz w:w="16838" w:h="11906" w:orient="landscape"/>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10"/>
          <w:cols w:space="708"/>
          <w:titlePg/>
          <w:docGrid w:linePitch="360"/>
        </w:sectPr>
      </w:pPr>
    </w:p>
    <w:p w:rsidR="00ED54B7" w:rsidRPr="000606C5" w:rsidRDefault="00ED54B7" w:rsidP="00ED54B7">
      <w:pPr>
        <w:pStyle w:val="Tekstpodstawowy"/>
        <w:spacing w:line="312" w:lineRule="auto"/>
        <w:rPr>
          <w:rFonts w:asciiTheme="minorHAnsi" w:hAnsiTheme="minorHAnsi"/>
          <w:b/>
          <w:color w:val="000000"/>
          <w:spacing w:val="8"/>
          <w:sz w:val="24"/>
        </w:rPr>
      </w:pPr>
      <w:r w:rsidRPr="000606C5">
        <w:rPr>
          <w:rFonts w:asciiTheme="minorHAnsi" w:hAnsiTheme="minorHAnsi"/>
          <w:b/>
          <w:color w:val="000000"/>
          <w:spacing w:val="8"/>
          <w:sz w:val="24"/>
        </w:rPr>
        <w:lastRenderedPageBreak/>
        <w:t>2. Komplementarność kierunków rozwoju miejscowości z celami strategicznymi gminy, powiatu i województwa.</w:t>
      </w:r>
    </w:p>
    <w:p w:rsidR="00ED54B7" w:rsidRPr="000606C5" w:rsidRDefault="00ED54B7" w:rsidP="00ED54B7">
      <w:pPr>
        <w:pStyle w:val="Tekstpodstawowy"/>
        <w:spacing w:line="312" w:lineRule="auto"/>
        <w:rPr>
          <w:rFonts w:asciiTheme="minorHAnsi" w:hAnsiTheme="minorHAnsi"/>
          <w:sz w:val="24"/>
        </w:rPr>
      </w:pPr>
    </w:p>
    <w:p w:rsidR="00ED54B7" w:rsidRPr="000606C5" w:rsidRDefault="00ED54B7" w:rsidP="00ED54B7">
      <w:pPr>
        <w:pStyle w:val="Tekstpodstawowy"/>
        <w:spacing w:line="312" w:lineRule="auto"/>
        <w:ind w:firstLine="708"/>
        <w:rPr>
          <w:rFonts w:asciiTheme="minorHAnsi" w:hAnsiTheme="minorHAnsi"/>
          <w:sz w:val="24"/>
        </w:rPr>
      </w:pPr>
      <w:r w:rsidRPr="000606C5">
        <w:rPr>
          <w:rFonts w:asciiTheme="minorHAnsi" w:hAnsiTheme="minorHAnsi"/>
          <w:sz w:val="24"/>
        </w:rPr>
        <w:t>Pl</w:t>
      </w:r>
      <w:r w:rsidR="003A6958">
        <w:rPr>
          <w:rFonts w:asciiTheme="minorHAnsi" w:hAnsiTheme="minorHAnsi"/>
          <w:sz w:val="24"/>
        </w:rPr>
        <w:t xml:space="preserve">an Odnowy Miejscowości </w:t>
      </w:r>
      <w:r w:rsidR="00CA077A">
        <w:rPr>
          <w:rFonts w:asciiTheme="minorHAnsi" w:hAnsiTheme="minorHAnsi"/>
          <w:sz w:val="24"/>
        </w:rPr>
        <w:t>Żabi Róg</w:t>
      </w:r>
      <w:r w:rsidRPr="000606C5">
        <w:rPr>
          <w:rFonts w:asciiTheme="minorHAnsi" w:hAnsiTheme="minorHAnsi"/>
          <w:sz w:val="24"/>
        </w:rPr>
        <w:t xml:space="preserve"> </w:t>
      </w:r>
      <w:r w:rsidR="00CA077A">
        <w:rPr>
          <w:rFonts w:asciiTheme="minorHAnsi" w:hAnsiTheme="minorHAnsi"/>
          <w:sz w:val="24"/>
        </w:rPr>
        <w:t>na lata 2014</w:t>
      </w:r>
      <w:r w:rsidR="00772C1B" w:rsidRPr="00772C1B">
        <w:rPr>
          <w:rFonts w:asciiTheme="minorHAnsi" w:hAnsiTheme="minorHAnsi"/>
          <w:sz w:val="24"/>
        </w:rPr>
        <w:t>–2020</w:t>
      </w:r>
      <w:r w:rsidR="00772C1B">
        <w:rPr>
          <w:rFonts w:asciiTheme="minorHAnsi" w:hAnsiTheme="minorHAnsi"/>
        </w:rPr>
        <w:t xml:space="preserve"> </w:t>
      </w:r>
      <w:r w:rsidRPr="000606C5">
        <w:rPr>
          <w:rFonts w:asciiTheme="minorHAnsi" w:hAnsiTheme="minorHAnsi"/>
          <w:sz w:val="24"/>
        </w:rPr>
        <w:t xml:space="preserve">opracowany został zgodnie z wytycznymi zawartymi w Rozporządzeniu Ministra Rolnictwa i Rozwoju Wsi z dnia 14 lutego 2008 roku z późniejszymi zmianami, w sprawie szczegółowych warunków i trybów przyznania pomocy finansowej w ramach działania „Odnowa i rozwój wsi” objętego Programem Rozwoju Obszarów Wiejskich na lata 2007-2013. </w:t>
      </w:r>
    </w:p>
    <w:p w:rsidR="00ED54B7" w:rsidRPr="000606C5" w:rsidRDefault="00ED54B7" w:rsidP="00ED54B7">
      <w:pPr>
        <w:pStyle w:val="Tekstpodstawowy"/>
        <w:spacing w:line="312" w:lineRule="auto"/>
        <w:ind w:firstLine="708"/>
        <w:rPr>
          <w:rFonts w:asciiTheme="minorHAnsi" w:hAnsiTheme="minorHAnsi"/>
          <w:sz w:val="24"/>
        </w:rPr>
      </w:pPr>
      <w:r>
        <w:rPr>
          <w:rFonts w:asciiTheme="minorHAnsi" w:hAnsiTheme="minorHAnsi"/>
          <w:sz w:val="24"/>
        </w:rPr>
        <w:t>P</w:t>
      </w:r>
      <w:r w:rsidR="003A6958">
        <w:rPr>
          <w:rFonts w:asciiTheme="minorHAnsi" w:hAnsiTheme="minorHAnsi"/>
          <w:sz w:val="24"/>
        </w:rPr>
        <w:t xml:space="preserve">lan Odnowy Miejscowości </w:t>
      </w:r>
      <w:r w:rsidR="00052E9F">
        <w:rPr>
          <w:rFonts w:asciiTheme="minorHAnsi" w:hAnsiTheme="minorHAnsi"/>
          <w:sz w:val="24"/>
        </w:rPr>
        <w:t>Żabi Róg</w:t>
      </w:r>
      <w:r w:rsidRPr="000606C5">
        <w:rPr>
          <w:rFonts w:asciiTheme="minorHAnsi" w:hAnsiTheme="minorHAnsi"/>
          <w:sz w:val="24"/>
        </w:rPr>
        <w:t xml:space="preserve"> </w:t>
      </w:r>
      <w:r w:rsidR="00052E9F">
        <w:rPr>
          <w:rFonts w:asciiTheme="minorHAnsi" w:hAnsiTheme="minorHAnsi"/>
          <w:sz w:val="24"/>
        </w:rPr>
        <w:t>na lata 2014</w:t>
      </w:r>
      <w:r w:rsidR="00772C1B" w:rsidRPr="00772C1B">
        <w:rPr>
          <w:rFonts w:asciiTheme="minorHAnsi" w:hAnsiTheme="minorHAnsi"/>
          <w:sz w:val="24"/>
        </w:rPr>
        <w:t>–2020</w:t>
      </w:r>
      <w:r w:rsidR="00772C1B">
        <w:rPr>
          <w:rFonts w:asciiTheme="minorHAnsi" w:hAnsiTheme="minorHAnsi"/>
        </w:rPr>
        <w:t xml:space="preserve"> </w:t>
      </w:r>
      <w:r w:rsidRPr="000606C5">
        <w:rPr>
          <w:rFonts w:asciiTheme="minorHAnsi" w:hAnsiTheme="minorHAnsi"/>
          <w:sz w:val="24"/>
        </w:rPr>
        <w:t>został przyjęty</w:t>
      </w:r>
      <w:r w:rsidR="003A6958">
        <w:rPr>
          <w:rFonts w:asciiTheme="minorHAnsi" w:hAnsiTheme="minorHAnsi"/>
          <w:sz w:val="24"/>
        </w:rPr>
        <w:t xml:space="preserve"> Uchwałą nr </w:t>
      </w:r>
      <w:r w:rsidR="00384BEB">
        <w:rPr>
          <w:rFonts w:asciiTheme="minorHAnsi" w:hAnsiTheme="minorHAnsi"/>
          <w:sz w:val="24"/>
        </w:rPr>
        <w:t>4</w:t>
      </w:r>
      <w:r w:rsidR="003A6958">
        <w:rPr>
          <w:rFonts w:asciiTheme="minorHAnsi" w:hAnsiTheme="minorHAnsi"/>
          <w:sz w:val="24"/>
        </w:rPr>
        <w:t>/</w:t>
      </w:r>
      <w:r w:rsidR="00384BEB">
        <w:rPr>
          <w:rFonts w:asciiTheme="minorHAnsi" w:hAnsiTheme="minorHAnsi"/>
          <w:sz w:val="24"/>
        </w:rPr>
        <w:t>2014</w:t>
      </w:r>
      <w:r w:rsidRPr="000606C5">
        <w:rPr>
          <w:rFonts w:asciiTheme="minorHAnsi" w:hAnsiTheme="minorHAnsi"/>
          <w:sz w:val="24"/>
        </w:rPr>
        <w:t xml:space="preserve"> Zebrania Wie</w:t>
      </w:r>
      <w:r w:rsidR="003A6958">
        <w:rPr>
          <w:rFonts w:asciiTheme="minorHAnsi" w:hAnsiTheme="minorHAnsi"/>
          <w:sz w:val="24"/>
        </w:rPr>
        <w:t xml:space="preserve">jskiego w </w:t>
      </w:r>
      <w:r w:rsidR="00052E9F">
        <w:rPr>
          <w:rFonts w:asciiTheme="minorHAnsi" w:hAnsiTheme="minorHAnsi"/>
          <w:sz w:val="24"/>
        </w:rPr>
        <w:t>Żabim Rogu</w:t>
      </w:r>
      <w:r w:rsidR="00B205E4">
        <w:rPr>
          <w:rFonts w:asciiTheme="minorHAnsi" w:hAnsiTheme="minorHAnsi"/>
          <w:sz w:val="24"/>
        </w:rPr>
        <w:t xml:space="preserve"> z </w:t>
      </w:r>
      <w:r w:rsidR="003A6958">
        <w:rPr>
          <w:rFonts w:asciiTheme="minorHAnsi" w:hAnsiTheme="minorHAnsi"/>
          <w:sz w:val="24"/>
        </w:rPr>
        <w:t xml:space="preserve">dnia </w:t>
      </w:r>
      <w:r w:rsidR="00384BEB">
        <w:rPr>
          <w:rFonts w:asciiTheme="minorHAnsi" w:hAnsiTheme="minorHAnsi"/>
          <w:sz w:val="24"/>
        </w:rPr>
        <w:t xml:space="preserve">21.10.2014 </w:t>
      </w:r>
      <w:proofErr w:type="gramStart"/>
      <w:r w:rsidR="00384BEB">
        <w:rPr>
          <w:rFonts w:asciiTheme="minorHAnsi" w:hAnsiTheme="minorHAnsi"/>
          <w:sz w:val="24"/>
        </w:rPr>
        <w:t>roku</w:t>
      </w:r>
      <w:proofErr w:type="gramEnd"/>
      <w:r w:rsidRPr="000606C5">
        <w:rPr>
          <w:rFonts w:asciiTheme="minorHAnsi" w:hAnsiTheme="minorHAnsi"/>
          <w:sz w:val="24"/>
        </w:rPr>
        <w:t xml:space="preserve"> w sprawie "Przyjęcia Pl</w:t>
      </w:r>
      <w:r w:rsidR="003A6958">
        <w:rPr>
          <w:rFonts w:asciiTheme="minorHAnsi" w:hAnsiTheme="minorHAnsi"/>
          <w:sz w:val="24"/>
        </w:rPr>
        <w:t xml:space="preserve">anu Odnowy Miejscowości </w:t>
      </w:r>
      <w:r w:rsidR="00052E9F">
        <w:rPr>
          <w:rFonts w:asciiTheme="minorHAnsi" w:hAnsiTheme="minorHAnsi"/>
          <w:sz w:val="24"/>
        </w:rPr>
        <w:t>Żabi Róg na lata 2014</w:t>
      </w:r>
      <w:r w:rsidR="004B5426">
        <w:rPr>
          <w:rFonts w:asciiTheme="minorHAnsi" w:hAnsiTheme="minorHAnsi"/>
          <w:sz w:val="24"/>
        </w:rPr>
        <w:t xml:space="preserve"> - 2020</w:t>
      </w:r>
      <w:r w:rsidRPr="000606C5">
        <w:rPr>
          <w:rFonts w:asciiTheme="minorHAnsi" w:hAnsiTheme="minorHAnsi"/>
          <w:sz w:val="24"/>
        </w:rPr>
        <w:t>".</w:t>
      </w:r>
    </w:p>
    <w:p w:rsidR="00ED54B7" w:rsidRPr="000606C5" w:rsidRDefault="00ED54B7" w:rsidP="00ED54B7">
      <w:pPr>
        <w:pStyle w:val="Tekstpodstawowy"/>
        <w:spacing w:line="312" w:lineRule="auto"/>
        <w:ind w:firstLine="708"/>
        <w:rPr>
          <w:rFonts w:asciiTheme="minorHAnsi" w:hAnsiTheme="minorHAnsi"/>
          <w:sz w:val="24"/>
        </w:rPr>
      </w:pPr>
      <w:r w:rsidRPr="000606C5">
        <w:rPr>
          <w:rFonts w:asciiTheme="minorHAnsi" w:hAnsiTheme="minorHAnsi"/>
          <w:sz w:val="24"/>
        </w:rPr>
        <w:t>Pl</w:t>
      </w:r>
      <w:r w:rsidR="003A6958">
        <w:rPr>
          <w:rFonts w:asciiTheme="minorHAnsi" w:hAnsiTheme="minorHAnsi"/>
          <w:sz w:val="24"/>
        </w:rPr>
        <w:t xml:space="preserve">an Odnowy Miejscowości </w:t>
      </w:r>
      <w:r w:rsidR="00052E9F">
        <w:rPr>
          <w:rFonts w:asciiTheme="minorHAnsi" w:hAnsiTheme="minorHAnsi"/>
          <w:sz w:val="24"/>
        </w:rPr>
        <w:t>Żabi Róg</w:t>
      </w:r>
      <w:r w:rsidR="00772C1B">
        <w:rPr>
          <w:rFonts w:asciiTheme="minorHAnsi" w:hAnsiTheme="minorHAnsi"/>
          <w:sz w:val="24"/>
        </w:rPr>
        <w:t xml:space="preserve"> </w:t>
      </w:r>
      <w:r w:rsidR="00052E9F">
        <w:rPr>
          <w:rFonts w:asciiTheme="minorHAnsi" w:hAnsiTheme="minorHAnsi"/>
          <w:sz w:val="24"/>
        </w:rPr>
        <w:t xml:space="preserve">na lata 2014 </w:t>
      </w:r>
      <w:r w:rsidR="00772C1B" w:rsidRPr="00772C1B">
        <w:rPr>
          <w:rFonts w:asciiTheme="minorHAnsi" w:hAnsiTheme="minorHAnsi"/>
          <w:sz w:val="24"/>
        </w:rPr>
        <w:t>–</w:t>
      </w:r>
      <w:r w:rsidR="00052E9F">
        <w:rPr>
          <w:rFonts w:asciiTheme="minorHAnsi" w:hAnsiTheme="minorHAnsi"/>
          <w:sz w:val="24"/>
        </w:rPr>
        <w:t xml:space="preserve"> </w:t>
      </w:r>
      <w:r w:rsidR="00772C1B" w:rsidRPr="00772C1B">
        <w:rPr>
          <w:rFonts w:asciiTheme="minorHAnsi" w:hAnsiTheme="minorHAnsi"/>
          <w:sz w:val="24"/>
        </w:rPr>
        <w:t>2020</w:t>
      </w:r>
      <w:r w:rsidR="004B5426">
        <w:rPr>
          <w:rFonts w:asciiTheme="minorHAnsi" w:hAnsiTheme="minorHAnsi"/>
          <w:sz w:val="24"/>
        </w:rPr>
        <w:t xml:space="preserve"> został zatwierdzony Uchwałą N</w:t>
      </w:r>
      <w:r w:rsidR="000F61B1">
        <w:rPr>
          <w:rFonts w:asciiTheme="minorHAnsi" w:hAnsiTheme="minorHAnsi"/>
          <w:sz w:val="24"/>
        </w:rPr>
        <w:t>r L</w:t>
      </w:r>
      <w:r w:rsidRPr="000606C5">
        <w:rPr>
          <w:rFonts w:asciiTheme="minorHAnsi" w:hAnsiTheme="minorHAnsi"/>
          <w:sz w:val="24"/>
        </w:rPr>
        <w:t>/</w:t>
      </w:r>
      <w:r w:rsidR="000F61B1">
        <w:rPr>
          <w:rFonts w:asciiTheme="minorHAnsi" w:hAnsiTheme="minorHAnsi"/>
          <w:sz w:val="24"/>
        </w:rPr>
        <w:t>805</w:t>
      </w:r>
      <w:r w:rsidR="00772C1B">
        <w:rPr>
          <w:rFonts w:asciiTheme="minorHAnsi" w:hAnsiTheme="minorHAnsi"/>
          <w:sz w:val="24"/>
        </w:rPr>
        <w:t>/</w:t>
      </w:r>
      <w:r w:rsidR="000F61B1">
        <w:rPr>
          <w:rFonts w:asciiTheme="minorHAnsi" w:hAnsiTheme="minorHAnsi"/>
          <w:sz w:val="24"/>
        </w:rPr>
        <w:t>14</w:t>
      </w:r>
      <w:r w:rsidR="00772C1B">
        <w:rPr>
          <w:rFonts w:asciiTheme="minorHAnsi" w:hAnsiTheme="minorHAnsi"/>
          <w:sz w:val="24"/>
        </w:rPr>
        <w:t xml:space="preserve"> Rady Miejskiej</w:t>
      </w:r>
      <w:r w:rsidR="008E467F">
        <w:rPr>
          <w:rFonts w:asciiTheme="minorHAnsi" w:hAnsiTheme="minorHAnsi"/>
          <w:sz w:val="24"/>
        </w:rPr>
        <w:t xml:space="preserve"> w </w:t>
      </w:r>
      <w:r w:rsidR="00052E9F">
        <w:rPr>
          <w:rFonts w:asciiTheme="minorHAnsi" w:hAnsiTheme="minorHAnsi"/>
          <w:sz w:val="24"/>
        </w:rPr>
        <w:t>Morągu</w:t>
      </w:r>
      <w:r w:rsidR="000F61B1">
        <w:rPr>
          <w:rFonts w:asciiTheme="minorHAnsi" w:hAnsiTheme="minorHAnsi"/>
          <w:sz w:val="24"/>
        </w:rPr>
        <w:t xml:space="preserve"> z dnia 07. 11. 2014 </w:t>
      </w:r>
      <w:proofErr w:type="gramStart"/>
      <w:r w:rsidR="000F61B1">
        <w:rPr>
          <w:rFonts w:asciiTheme="minorHAnsi" w:hAnsiTheme="minorHAnsi"/>
          <w:sz w:val="24"/>
        </w:rPr>
        <w:t>r</w:t>
      </w:r>
      <w:proofErr w:type="gramEnd"/>
      <w:r w:rsidR="000F61B1">
        <w:rPr>
          <w:rFonts w:asciiTheme="minorHAnsi" w:hAnsiTheme="minorHAnsi"/>
          <w:sz w:val="24"/>
        </w:rPr>
        <w:t>.</w:t>
      </w:r>
      <w:r w:rsidRPr="000606C5">
        <w:rPr>
          <w:rFonts w:asciiTheme="minorHAnsi" w:hAnsiTheme="minorHAnsi"/>
          <w:sz w:val="24"/>
        </w:rPr>
        <w:t xml:space="preserve"> w sprawie "Zatwierdzenia Pla</w:t>
      </w:r>
      <w:r w:rsidR="00220B73">
        <w:rPr>
          <w:rFonts w:asciiTheme="minorHAnsi" w:hAnsiTheme="minorHAnsi"/>
          <w:sz w:val="24"/>
        </w:rPr>
        <w:t>nu Odnowy Miejscowo</w:t>
      </w:r>
      <w:r w:rsidR="008E467F">
        <w:rPr>
          <w:rFonts w:asciiTheme="minorHAnsi" w:hAnsiTheme="minorHAnsi"/>
          <w:sz w:val="24"/>
        </w:rPr>
        <w:t xml:space="preserve">ści </w:t>
      </w:r>
      <w:r w:rsidR="00052E9F">
        <w:rPr>
          <w:rFonts w:asciiTheme="minorHAnsi" w:hAnsiTheme="minorHAnsi"/>
          <w:sz w:val="24"/>
        </w:rPr>
        <w:t>Żabi Róg</w:t>
      </w:r>
      <w:r w:rsidR="00772C1B">
        <w:rPr>
          <w:rFonts w:asciiTheme="minorHAnsi" w:hAnsiTheme="minorHAnsi"/>
          <w:sz w:val="24"/>
        </w:rPr>
        <w:t xml:space="preserve"> </w:t>
      </w:r>
      <w:r w:rsidR="00052E9F">
        <w:rPr>
          <w:rFonts w:asciiTheme="minorHAnsi" w:hAnsiTheme="minorHAnsi"/>
          <w:sz w:val="24"/>
        </w:rPr>
        <w:t xml:space="preserve">na lata 2014 </w:t>
      </w:r>
      <w:r w:rsidR="00772C1B" w:rsidRPr="00772C1B">
        <w:rPr>
          <w:rFonts w:asciiTheme="minorHAnsi" w:hAnsiTheme="minorHAnsi"/>
          <w:sz w:val="24"/>
        </w:rPr>
        <w:t>–</w:t>
      </w:r>
      <w:r w:rsidR="00052E9F">
        <w:rPr>
          <w:rFonts w:asciiTheme="minorHAnsi" w:hAnsiTheme="minorHAnsi"/>
          <w:sz w:val="24"/>
        </w:rPr>
        <w:t xml:space="preserve"> </w:t>
      </w:r>
      <w:r w:rsidR="00772C1B" w:rsidRPr="00772C1B">
        <w:rPr>
          <w:rFonts w:asciiTheme="minorHAnsi" w:hAnsiTheme="minorHAnsi"/>
          <w:sz w:val="24"/>
        </w:rPr>
        <w:t>2020</w:t>
      </w:r>
      <w:r w:rsidRPr="000606C5">
        <w:rPr>
          <w:rFonts w:asciiTheme="minorHAnsi" w:hAnsiTheme="minorHAnsi"/>
          <w:sz w:val="24"/>
        </w:rPr>
        <w:t>"</w:t>
      </w:r>
    </w:p>
    <w:p w:rsidR="00ED54B7" w:rsidRPr="000606C5" w:rsidRDefault="00ED54B7" w:rsidP="00ED54B7">
      <w:pPr>
        <w:pStyle w:val="Tekstpodstawowy"/>
        <w:spacing w:line="312" w:lineRule="auto"/>
        <w:rPr>
          <w:rFonts w:asciiTheme="minorHAnsi" w:hAnsiTheme="minorHAnsi"/>
          <w:sz w:val="24"/>
        </w:rPr>
      </w:pPr>
    </w:p>
    <w:p w:rsidR="00ED54B7" w:rsidRPr="00220B73" w:rsidRDefault="00ED54B7" w:rsidP="00ED54B7">
      <w:pPr>
        <w:pStyle w:val="Tekstpodstawowy"/>
        <w:spacing w:line="312" w:lineRule="auto"/>
        <w:rPr>
          <w:rFonts w:asciiTheme="minorHAnsi" w:hAnsiTheme="minorHAnsi"/>
          <w:b/>
          <w:bCs/>
          <w:sz w:val="24"/>
        </w:rPr>
      </w:pPr>
      <w:r w:rsidRPr="000606C5">
        <w:rPr>
          <w:rFonts w:asciiTheme="minorHAnsi" w:hAnsiTheme="minorHAnsi"/>
          <w:b/>
          <w:bCs/>
          <w:sz w:val="24"/>
        </w:rPr>
        <w:t>Plan Odnowy</w:t>
      </w:r>
      <w:r w:rsidR="008E467F">
        <w:rPr>
          <w:rFonts w:asciiTheme="minorHAnsi" w:hAnsiTheme="minorHAnsi"/>
          <w:b/>
          <w:bCs/>
          <w:sz w:val="24"/>
        </w:rPr>
        <w:t xml:space="preserve"> Miejscowości </w:t>
      </w:r>
      <w:r w:rsidR="00052E9F">
        <w:rPr>
          <w:rFonts w:asciiTheme="minorHAnsi" w:hAnsiTheme="minorHAnsi"/>
          <w:b/>
          <w:bCs/>
          <w:sz w:val="24"/>
        </w:rPr>
        <w:t>Żabi Róg na lata 2014 - 2020</w:t>
      </w:r>
      <w:r w:rsidR="00772C1B" w:rsidRPr="00772C1B">
        <w:rPr>
          <w:rFonts w:asciiTheme="minorHAnsi" w:hAnsiTheme="minorHAnsi"/>
          <w:b/>
          <w:bCs/>
          <w:sz w:val="24"/>
        </w:rPr>
        <w:t xml:space="preserve"> </w:t>
      </w:r>
      <w:r w:rsidRPr="000606C5">
        <w:rPr>
          <w:rFonts w:asciiTheme="minorHAnsi" w:hAnsiTheme="minorHAnsi"/>
          <w:b/>
          <w:bCs/>
          <w:sz w:val="24"/>
        </w:rPr>
        <w:t xml:space="preserve">zawiera cele, priorytety, działania, które są </w:t>
      </w:r>
      <w:r w:rsidRPr="00220B73">
        <w:rPr>
          <w:rFonts w:asciiTheme="minorHAnsi" w:hAnsiTheme="minorHAnsi"/>
          <w:b/>
          <w:bCs/>
          <w:sz w:val="24"/>
        </w:rPr>
        <w:t>komplementarne i wpisują się w kierunki</w:t>
      </w:r>
      <w:r w:rsidR="008E467F">
        <w:rPr>
          <w:rFonts w:asciiTheme="minorHAnsi" w:hAnsiTheme="minorHAnsi"/>
          <w:b/>
          <w:bCs/>
          <w:sz w:val="24"/>
        </w:rPr>
        <w:t xml:space="preserve"> rozwoju </w:t>
      </w:r>
      <w:r w:rsidR="000C1A99">
        <w:rPr>
          <w:rFonts w:asciiTheme="minorHAnsi" w:hAnsiTheme="minorHAnsi"/>
          <w:b/>
          <w:bCs/>
          <w:sz w:val="24"/>
        </w:rPr>
        <w:t>gminy</w:t>
      </w:r>
      <w:r w:rsidR="008E467F">
        <w:rPr>
          <w:rFonts w:asciiTheme="minorHAnsi" w:hAnsiTheme="minorHAnsi"/>
          <w:b/>
          <w:bCs/>
          <w:sz w:val="24"/>
        </w:rPr>
        <w:t xml:space="preserve"> </w:t>
      </w:r>
      <w:r w:rsidR="000F61B1">
        <w:rPr>
          <w:rFonts w:asciiTheme="minorHAnsi" w:hAnsiTheme="minorHAnsi"/>
          <w:b/>
          <w:bCs/>
          <w:sz w:val="24"/>
        </w:rPr>
        <w:t>Morąg</w:t>
      </w:r>
      <w:r w:rsidRPr="00220B73">
        <w:rPr>
          <w:rFonts w:asciiTheme="minorHAnsi" w:hAnsiTheme="minorHAnsi"/>
          <w:b/>
          <w:bCs/>
          <w:sz w:val="24"/>
        </w:rPr>
        <w:t xml:space="preserve"> opisane </w:t>
      </w:r>
      <w:r w:rsidR="000C1A99">
        <w:rPr>
          <w:rFonts w:asciiTheme="minorHAnsi" w:hAnsiTheme="minorHAnsi"/>
          <w:b/>
          <w:bCs/>
          <w:sz w:val="24"/>
        </w:rPr>
        <w:br/>
      </w:r>
      <w:r w:rsidRPr="00220B73">
        <w:rPr>
          <w:rFonts w:asciiTheme="minorHAnsi" w:hAnsiTheme="minorHAnsi"/>
          <w:b/>
          <w:bCs/>
          <w:sz w:val="24"/>
        </w:rPr>
        <w:t>w następujących dokumentach strategicznych:</w:t>
      </w:r>
    </w:p>
    <w:p w:rsidR="00ED54B7" w:rsidRPr="00220B73" w:rsidRDefault="00ED54B7" w:rsidP="00ED54B7">
      <w:pPr>
        <w:pStyle w:val="Tekstpodstawowy"/>
        <w:spacing w:line="312" w:lineRule="auto"/>
        <w:rPr>
          <w:rFonts w:asciiTheme="minorHAnsi" w:hAnsiTheme="minorHAnsi"/>
          <w:sz w:val="24"/>
        </w:rPr>
      </w:pPr>
    </w:p>
    <w:p w:rsidR="00ED54B7" w:rsidRPr="007423A1" w:rsidRDefault="008E68D3" w:rsidP="009A4495">
      <w:pPr>
        <w:numPr>
          <w:ilvl w:val="0"/>
          <w:numId w:val="4"/>
        </w:numPr>
        <w:spacing w:line="312" w:lineRule="auto"/>
        <w:jc w:val="both"/>
        <w:rPr>
          <w:rFonts w:asciiTheme="minorHAnsi" w:hAnsiTheme="minorHAnsi"/>
          <w:b/>
          <w:bCs/>
        </w:rPr>
      </w:pPr>
      <w:r>
        <w:rPr>
          <w:rFonts w:asciiTheme="minorHAnsi" w:hAnsiTheme="minorHAnsi" w:cs="Arial"/>
          <w:bCs/>
          <w:shd w:val="clear" w:color="auto" w:fill="FFFFFF"/>
        </w:rPr>
        <w:t>Strategią Rozwoju Społeczno – Gospodarczego Gminy Morąg.</w:t>
      </w:r>
    </w:p>
    <w:p w:rsidR="007423A1" w:rsidRPr="007423A1" w:rsidRDefault="007423A1" w:rsidP="007423A1">
      <w:pPr>
        <w:spacing w:line="312" w:lineRule="auto"/>
        <w:ind w:left="360"/>
        <w:jc w:val="both"/>
        <w:rPr>
          <w:rFonts w:asciiTheme="minorHAnsi" w:hAnsiTheme="minorHAnsi"/>
          <w:b/>
          <w:bCs/>
        </w:rPr>
      </w:pPr>
    </w:p>
    <w:p w:rsidR="00ED54B7" w:rsidRPr="00220B73" w:rsidRDefault="00ED54B7" w:rsidP="00ED54B7">
      <w:pPr>
        <w:pStyle w:val="Tekstpodstawowy"/>
        <w:spacing w:line="312" w:lineRule="auto"/>
        <w:rPr>
          <w:rFonts w:asciiTheme="minorHAnsi" w:hAnsiTheme="minorHAnsi"/>
          <w:b/>
          <w:bCs/>
          <w:sz w:val="24"/>
        </w:rPr>
      </w:pPr>
      <w:r w:rsidRPr="00220B73">
        <w:rPr>
          <w:rFonts w:asciiTheme="minorHAnsi" w:hAnsiTheme="minorHAnsi"/>
          <w:b/>
          <w:bCs/>
          <w:sz w:val="24"/>
        </w:rPr>
        <w:t>Pl</w:t>
      </w:r>
      <w:r w:rsidR="00BA4572">
        <w:rPr>
          <w:rFonts w:asciiTheme="minorHAnsi" w:hAnsiTheme="minorHAnsi"/>
          <w:b/>
          <w:bCs/>
          <w:sz w:val="24"/>
        </w:rPr>
        <w:t xml:space="preserve">an Odnowy Miejscowości </w:t>
      </w:r>
      <w:r w:rsidR="008E68D3">
        <w:rPr>
          <w:rFonts w:asciiTheme="minorHAnsi" w:hAnsiTheme="minorHAnsi"/>
          <w:b/>
          <w:bCs/>
          <w:sz w:val="24"/>
        </w:rPr>
        <w:t>Żabi Róg na lata 2014 - 2020</w:t>
      </w:r>
      <w:r w:rsidRPr="00220B73">
        <w:rPr>
          <w:rFonts w:asciiTheme="minorHAnsi" w:hAnsiTheme="minorHAnsi"/>
          <w:b/>
          <w:bCs/>
          <w:sz w:val="24"/>
        </w:rPr>
        <w:t xml:space="preserve"> jest również zgodny </w:t>
      </w:r>
      <w:r w:rsidR="000C1A99">
        <w:rPr>
          <w:rFonts w:asciiTheme="minorHAnsi" w:hAnsiTheme="minorHAnsi"/>
          <w:b/>
          <w:bCs/>
          <w:sz w:val="24"/>
        </w:rPr>
        <w:br/>
      </w:r>
      <w:r w:rsidRPr="00220B73">
        <w:rPr>
          <w:rFonts w:asciiTheme="minorHAnsi" w:hAnsiTheme="minorHAnsi"/>
          <w:b/>
          <w:bCs/>
          <w:sz w:val="24"/>
        </w:rPr>
        <w:t>z dokumentami o znaczeniu ponadlokalnym i regionalnym. Są to:</w:t>
      </w:r>
    </w:p>
    <w:p w:rsidR="00ED54B7" w:rsidRPr="00220B73" w:rsidRDefault="00ED54B7" w:rsidP="00ED54B7">
      <w:pPr>
        <w:pStyle w:val="Tekstpodstawowy"/>
        <w:spacing w:line="312" w:lineRule="auto"/>
        <w:rPr>
          <w:rFonts w:asciiTheme="minorHAnsi" w:hAnsiTheme="minorHAnsi"/>
          <w:sz w:val="24"/>
        </w:rPr>
      </w:pPr>
    </w:p>
    <w:p w:rsidR="00ED54B7" w:rsidRPr="007423A1" w:rsidRDefault="00220B73" w:rsidP="009A4495">
      <w:pPr>
        <w:pStyle w:val="Tekstpodstawowy"/>
        <w:numPr>
          <w:ilvl w:val="0"/>
          <w:numId w:val="4"/>
        </w:numPr>
        <w:spacing w:line="312" w:lineRule="auto"/>
        <w:rPr>
          <w:rFonts w:asciiTheme="minorHAnsi" w:hAnsiTheme="minorHAnsi"/>
          <w:sz w:val="24"/>
        </w:rPr>
      </w:pPr>
      <w:r w:rsidRPr="007423A1">
        <w:rPr>
          <w:rFonts w:asciiTheme="minorHAnsi" w:hAnsiTheme="minorHAnsi"/>
          <w:sz w:val="24"/>
        </w:rPr>
        <w:t>S</w:t>
      </w:r>
      <w:r w:rsidR="008E467F">
        <w:rPr>
          <w:rFonts w:asciiTheme="minorHAnsi" w:hAnsiTheme="minorHAnsi"/>
          <w:sz w:val="24"/>
        </w:rPr>
        <w:t xml:space="preserve">trategią Rozwoju Powiatu </w:t>
      </w:r>
      <w:r w:rsidR="008E68D3">
        <w:rPr>
          <w:rFonts w:asciiTheme="minorHAnsi" w:hAnsiTheme="minorHAnsi"/>
          <w:sz w:val="24"/>
        </w:rPr>
        <w:t>Ostródzkiego.</w:t>
      </w:r>
    </w:p>
    <w:p w:rsidR="00ED54B7" w:rsidRDefault="00ED54B7" w:rsidP="009A4495">
      <w:pPr>
        <w:pStyle w:val="Tekstpodstawowy"/>
        <w:numPr>
          <w:ilvl w:val="0"/>
          <w:numId w:val="4"/>
        </w:numPr>
        <w:spacing w:line="312" w:lineRule="auto"/>
      </w:pPr>
      <w:r w:rsidRPr="007423A1">
        <w:rPr>
          <w:rFonts w:asciiTheme="minorHAnsi" w:hAnsiTheme="minorHAnsi"/>
          <w:sz w:val="24"/>
        </w:rPr>
        <w:t>Strategia Rozwoju Społeczno-Gospodarczego Województwa Warmińsko-Mazurskiego do roku 2020</w:t>
      </w:r>
      <w:r w:rsidR="007423A1">
        <w:rPr>
          <w:rFonts w:asciiTheme="minorHAnsi" w:hAnsiTheme="minorHAnsi"/>
          <w:sz w:val="24"/>
        </w:rPr>
        <w:t>.</w:t>
      </w:r>
    </w:p>
    <w:p w:rsidR="00ED54B7" w:rsidRDefault="00ED54B7" w:rsidP="00ED54B7">
      <w:pPr>
        <w:pStyle w:val="Tekstpodstawowy"/>
        <w:spacing w:line="312" w:lineRule="auto"/>
      </w:pPr>
    </w:p>
    <w:p w:rsidR="00ED54B7" w:rsidRDefault="00ED54B7"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ED54B7" w:rsidRDefault="00ED54B7" w:rsidP="00ED54B7">
      <w:pPr>
        <w:pStyle w:val="Tekstpodstawowy"/>
        <w:spacing w:line="312" w:lineRule="auto"/>
      </w:pPr>
    </w:p>
    <w:p w:rsidR="00ED54B7" w:rsidRDefault="00ED54B7" w:rsidP="00ED54B7">
      <w:pPr>
        <w:pStyle w:val="Tekstpodstawowy"/>
        <w:spacing w:line="312" w:lineRule="auto"/>
      </w:pPr>
    </w:p>
    <w:p w:rsidR="00ED54B7" w:rsidRDefault="00ED54B7" w:rsidP="00ED54B7">
      <w:pPr>
        <w:pStyle w:val="Tekstpodstawowy"/>
        <w:spacing w:line="312" w:lineRule="auto"/>
        <w:rPr>
          <w:rFonts w:asciiTheme="minorHAnsi" w:hAnsiTheme="minorHAnsi"/>
          <w:sz w:val="24"/>
        </w:rPr>
      </w:pPr>
      <w:r w:rsidRPr="000606C5">
        <w:rPr>
          <w:rFonts w:asciiTheme="minorHAnsi" w:hAnsiTheme="minorHAnsi"/>
          <w:b/>
          <w:bCs/>
          <w:color w:val="000000"/>
          <w:sz w:val="24"/>
        </w:rPr>
        <w:t>3. Charakterystyka miejscowości.</w:t>
      </w:r>
    </w:p>
    <w:p w:rsidR="00ED54B7" w:rsidRPr="000606C5" w:rsidRDefault="00ED54B7" w:rsidP="00ED54B7">
      <w:pPr>
        <w:pStyle w:val="Tekstpodstawowy"/>
        <w:spacing w:line="312" w:lineRule="auto"/>
        <w:rPr>
          <w:rFonts w:asciiTheme="minorHAnsi" w:hAnsiTheme="minorHAnsi"/>
          <w:b/>
          <w:sz w:val="24"/>
        </w:rPr>
      </w:pPr>
      <w:r w:rsidRPr="000606C5">
        <w:rPr>
          <w:rFonts w:asciiTheme="minorHAnsi" w:hAnsiTheme="minorHAnsi"/>
          <w:b/>
          <w:sz w:val="24"/>
        </w:rPr>
        <w:t>3.1. Położenie miejscowości i przynależność administracyjna.</w:t>
      </w:r>
    </w:p>
    <w:p w:rsidR="00ED54B7" w:rsidRDefault="00ED54B7" w:rsidP="00ED54B7">
      <w:pPr>
        <w:pStyle w:val="Tekstpodstawowy"/>
        <w:spacing w:line="312" w:lineRule="auto"/>
      </w:pPr>
    </w:p>
    <w:p w:rsidR="00092A47" w:rsidRDefault="00092A47" w:rsidP="00004E12">
      <w:pPr>
        <w:pStyle w:val="Tekstpodstawowy"/>
        <w:spacing w:line="312" w:lineRule="auto"/>
        <w:ind w:firstLine="708"/>
        <w:rPr>
          <w:rFonts w:asciiTheme="minorHAnsi" w:hAnsiTheme="minorHAnsi" w:cs="Courier New"/>
          <w:sz w:val="24"/>
        </w:rPr>
      </w:pPr>
      <w:r w:rsidRPr="00092A47">
        <w:rPr>
          <w:rFonts w:asciiTheme="minorHAnsi" w:hAnsiTheme="minorHAnsi" w:cs="Courier New"/>
          <w:sz w:val="24"/>
        </w:rPr>
        <w:t xml:space="preserve">Żabi Róg to </w:t>
      </w:r>
      <w:r w:rsidR="00995C3A">
        <w:rPr>
          <w:rFonts w:asciiTheme="minorHAnsi" w:hAnsiTheme="minorHAnsi" w:cs="Courier New"/>
          <w:sz w:val="24"/>
        </w:rPr>
        <w:t>największa miejscowość wiejska</w:t>
      </w:r>
      <w:r w:rsidRPr="00092A47">
        <w:rPr>
          <w:rFonts w:asciiTheme="minorHAnsi" w:hAnsiTheme="minorHAnsi" w:cs="Courier New"/>
          <w:sz w:val="24"/>
        </w:rPr>
        <w:t xml:space="preserve"> w Gminie Morąg</w:t>
      </w:r>
      <w:r w:rsidR="009F100A" w:rsidRPr="009F100A">
        <w:rPr>
          <w:rFonts w:asciiTheme="minorHAnsi" w:hAnsiTheme="minorHAnsi" w:cs="Courier New"/>
          <w:sz w:val="24"/>
        </w:rPr>
        <w:t xml:space="preserve"> </w:t>
      </w:r>
      <w:r w:rsidR="009F100A">
        <w:rPr>
          <w:rFonts w:asciiTheme="minorHAnsi" w:hAnsiTheme="minorHAnsi" w:cs="Courier New"/>
          <w:sz w:val="24"/>
        </w:rPr>
        <w:t>(</w:t>
      </w:r>
      <w:r w:rsidR="009F100A" w:rsidRPr="00092A47">
        <w:rPr>
          <w:rFonts w:asciiTheme="minorHAnsi" w:hAnsiTheme="minorHAnsi" w:cs="Courier New"/>
          <w:sz w:val="24"/>
        </w:rPr>
        <w:t>zajmuje obszar</w:t>
      </w:r>
      <w:proofErr w:type="gramStart"/>
      <w:r w:rsidR="009F100A" w:rsidRPr="00092A47">
        <w:rPr>
          <w:rFonts w:asciiTheme="minorHAnsi" w:hAnsiTheme="minorHAnsi" w:cs="Courier New"/>
          <w:sz w:val="24"/>
        </w:rPr>
        <w:t xml:space="preserve"> 875,38 ha</w:t>
      </w:r>
      <w:proofErr w:type="gramEnd"/>
      <w:r w:rsidR="009F100A">
        <w:rPr>
          <w:rFonts w:asciiTheme="minorHAnsi" w:hAnsiTheme="minorHAnsi" w:cs="Courier New"/>
          <w:sz w:val="24"/>
        </w:rPr>
        <w:t>)</w:t>
      </w:r>
      <w:r w:rsidRPr="00092A47">
        <w:rPr>
          <w:rFonts w:asciiTheme="minorHAnsi" w:hAnsiTheme="minorHAnsi" w:cs="Courier New"/>
          <w:sz w:val="24"/>
        </w:rPr>
        <w:t xml:space="preserve">, zamieszkuje ją 1241 mieszkańców. </w:t>
      </w:r>
      <w:r w:rsidR="00995C3A">
        <w:rPr>
          <w:rFonts w:asciiTheme="minorHAnsi" w:hAnsiTheme="minorHAnsi" w:cs="Courier New"/>
          <w:sz w:val="24"/>
        </w:rPr>
        <w:t>Wieś p</w:t>
      </w:r>
      <w:r w:rsidRPr="00092A47">
        <w:rPr>
          <w:rFonts w:asciiTheme="minorHAnsi" w:hAnsiTheme="minorHAnsi" w:cs="Courier New"/>
          <w:sz w:val="24"/>
        </w:rPr>
        <w:t>ołożona jest nad jeziorem Żabim</w:t>
      </w:r>
      <w:r w:rsidR="00995C3A">
        <w:rPr>
          <w:rFonts w:asciiTheme="minorHAnsi" w:hAnsiTheme="minorHAnsi" w:cs="Courier New"/>
          <w:sz w:val="24"/>
        </w:rPr>
        <w:t xml:space="preserve"> s</w:t>
      </w:r>
      <w:r w:rsidRPr="00092A47">
        <w:rPr>
          <w:rFonts w:asciiTheme="minorHAnsi" w:hAnsiTheme="minorHAnsi" w:cs="Courier New"/>
          <w:sz w:val="24"/>
        </w:rPr>
        <w:t xml:space="preserve">tanowi zaplecze dla turystów odwiedzających pobliskie jezioro </w:t>
      </w:r>
      <w:proofErr w:type="spellStart"/>
      <w:r w:rsidRPr="00092A47">
        <w:rPr>
          <w:rFonts w:asciiTheme="minorHAnsi" w:hAnsiTheme="minorHAnsi" w:cs="Courier New"/>
          <w:sz w:val="24"/>
        </w:rPr>
        <w:t>Narie</w:t>
      </w:r>
      <w:proofErr w:type="spellEnd"/>
      <w:r w:rsidRPr="00092A47">
        <w:rPr>
          <w:rFonts w:asciiTheme="minorHAnsi" w:hAnsiTheme="minorHAnsi" w:cs="Courier New"/>
          <w:sz w:val="24"/>
        </w:rPr>
        <w:t xml:space="preserve"> (3 km)</w:t>
      </w:r>
      <w:r w:rsidR="00995C3A">
        <w:rPr>
          <w:rFonts w:asciiTheme="minorHAnsi" w:hAnsiTheme="minorHAnsi" w:cs="Courier New"/>
          <w:sz w:val="24"/>
        </w:rPr>
        <w:t>, nad którym znajdują się miejscowości turystyczne takie jak Kretowiny,</w:t>
      </w:r>
      <w:r w:rsidRPr="00092A47">
        <w:rPr>
          <w:rFonts w:asciiTheme="minorHAnsi" w:hAnsiTheme="minorHAnsi" w:cs="Courier New"/>
          <w:sz w:val="24"/>
        </w:rPr>
        <w:t xml:space="preserve"> Bogaczewo oraz niedalekie Gubity. </w:t>
      </w:r>
    </w:p>
    <w:p w:rsidR="009A4C7A" w:rsidRDefault="00092A47" w:rsidP="00004E12">
      <w:pPr>
        <w:pStyle w:val="Tekstpodstawowy"/>
        <w:spacing w:line="312" w:lineRule="auto"/>
        <w:ind w:firstLine="708"/>
        <w:rPr>
          <w:rFonts w:asciiTheme="minorHAnsi" w:hAnsiTheme="minorHAnsi" w:cs="Courier New"/>
          <w:sz w:val="24"/>
        </w:rPr>
      </w:pPr>
      <w:r w:rsidRPr="00092A47">
        <w:rPr>
          <w:rFonts w:asciiTheme="minorHAnsi" w:hAnsiTheme="minorHAnsi" w:cs="Courier New"/>
          <w:sz w:val="24"/>
        </w:rPr>
        <w:t xml:space="preserve">Wieś, jako jedyna stanowiąca sołectwo Żabi Róg położona jest ok. 9 km od Morąga i ok. 2 km od drogi wojewódzkiej nr 527 Pasłęk – Olsztyn, Wieś Żabi Róg leży przy skrzyżowaniu dróg powiatowych 1199N Pieszkowo – Boguchwały - </w:t>
      </w:r>
      <w:proofErr w:type="gramStart"/>
      <w:r w:rsidRPr="00092A47">
        <w:rPr>
          <w:rFonts w:asciiTheme="minorHAnsi" w:hAnsiTheme="minorHAnsi" w:cs="Courier New"/>
          <w:sz w:val="24"/>
        </w:rPr>
        <w:t>Zawroty  i</w:t>
      </w:r>
      <w:proofErr w:type="gramEnd"/>
      <w:r w:rsidRPr="00092A47">
        <w:rPr>
          <w:rFonts w:asciiTheme="minorHAnsi" w:hAnsiTheme="minorHAnsi" w:cs="Courier New"/>
          <w:sz w:val="24"/>
        </w:rPr>
        <w:t xml:space="preserve">  drogi nr 1221N Żabi Róg -  Florczaki. </w:t>
      </w:r>
      <w:r w:rsidR="00995C3A" w:rsidRPr="00995C3A">
        <w:rPr>
          <w:rFonts w:asciiTheme="minorHAnsi" w:hAnsiTheme="minorHAnsi" w:cs="Courier New"/>
          <w:sz w:val="24"/>
        </w:rPr>
        <w:t xml:space="preserve">2 </w:t>
      </w:r>
      <w:proofErr w:type="gramStart"/>
      <w:r w:rsidR="00995C3A" w:rsidRPr="00995C3A">
        <w:rPr>
          <w:rFonts w:asciiTheme="minorHAnsi" w:hAnsiTheme="minorHAnsi" w:cs="Courier New"/>
          <w:sz w:val="24"/>
        </w:rPr>
        <w:t>km</w:t>
      </w:r>
      <w:proofErr w:type="gramEnd"/>
      <w:r w:rsidR="00995C3A" w:rsidRPr="00995C3A">
        <w:rPr>
          <w:rFonts w:asciiTheme="minorHAnsi" w:hAnsiTheme="minorHAnsi" w:cs="Courier New"/>
          <w:sz w:val="24"/>
        </w:rPr>
        <w:t xml:space="preserve"> od centrum wsi </w:t>
      </w:r>
      <w:r w:rsidR="009F100A">
        <w:rPr>
          <w:rFonts w:asciiTheme="minorHAnsi" w:hAnsiTheme="minorHAnsi" w:cs="Courier New"/>
          <w:sz w:val="24"/>
        </w:rPr>
        <w:t xml:space="preserve">znajduje się </w:t>
      </w:r>
      <w:r w:rsidR="00995C3A" w:rsidRPr="00995C3A">
        <w:rPr>
          <w:rFonts w:asciiTheme="minorHAnsi" w:hAnsiTheme="minorHAnsi" w:cs="Courier New"/>
          <w:sz w:val="24"/>
        </w:rPr>
        <w:t>stacja kolejowa Żabi Róg – na linii Olsztyn – Morąg.</w:t>
      </w:r>
    </w:p>
    <w:p w:rsidR="009A4C7A" w:rsidRPr="00004E12" w:rsidRDefault="009A4C7A" w:rsidP="00FA4F68">
      <w:pPr>
        <w:pStyle w:val="Tekstpodstawowy"/>
        <w:spacing w:line="312" w:lineRule="auto"/>
        <w:ind w:firstLine="708"/>
        <w:jc w:val="center"/>
        <w:rPr>
          <w:rFonts w:asciiTheme="minorHAnsi" w:hAnsiTheme="minorHAnsi"/>
          <w:sz w:val="24"/>
        </w:rPr>
      </w:pPr>
    </w:p>
    <w:p w:rsidR="004966D9" w:rsidRDefault="00BE5692" w:rsidP="00092A47">
      <w:pPr>
        <w:pStyle w:val="Tekstpodstawowy"/>
        <w:spacing w:line="312" w:lineRule="auto"/>
        <w:jc w:val="center"/>
        <w:rPr>
          <w:b/>
          <w:noProof/>
        </w:rPr>
      </w:pPr>
      <w:r>
        <w:rPr>
          <w:b/>
          <w:noProof/>
        </w:rPr>
        <w:pict>
          <v:oval id="_x0000_s1838" style="position:absolute;left:0;text-align:left;margin-left:272.2pt;margin-top:192.8pt;width:60.75pt;height:48.2pt;z-index:251813376" fillcolor="white [3212]" strokecolor="white [3212]" strokeweight="3.25pt">
            <v:fill opacity="0"/>
            <v:shadow on="t" type="perspective" color="#974706 [1609]" opacity=".5" offset="1pt" offset2="-1pt"/>
          </v:oval>
        </w:pict>
      </w:r>
      <w:r w:rsidR="00092A47">
        <w:rPr>
          <w:b/>
          <w:noProof/>
        </w:rPr>
        <w:drawing>
          <wp:inline distT="0" distB="0" distL="0" distR="0">
            <wp:extent cx="4751732" cy="4913985"/>
            <wp:effectExtent l="190500" t="152400" r="163168" b="134265"/>
            <wp:docPr id="1" name="Obraz 0" descr="2014-09-05_14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5_142437.jpg"/>
                    <pic:cNvPicPr/>
                  </pic:nvPicPr>
                  <pic:blipFill>
                    <a:blip r:embed="rId18" cstate="print"/>
                    <a:stretch>
                      <a:fillRect/>
                    </a:stretch>
                  </pic:blipFill>
                  <pic:spPr>
                    <a:xfrm>
                      <a:off x="0" y="0"/>
                      <a:ext cx="4768212" cy="4931028"/>
                    </a:xfrm>
                    <a:prstGeom prst="rect">
                      <a:avLst/>
                    </a:prstGeom>
                    <a:ln>
                      <a:noFill/>
                    </a:ln>
                    <a:effectLst>
                      <a:outerShdw blurRad="190500" algn="tl" rotWithShape="0">
                        <a:srgbClr val="000000">
                          <a:alpha val="70000"/>
                        </a:srgbClr>
                      </a:outerShdw>
                    </a:effectLst>
                  </pic:spPr>
                </pic:pic>
              </a:graphicData>
            </a:graphic>
          </wp:inline>
        </w:drawing>
      </w:r>
    </w:p>
    <w:p w:rsidR="00FA4F68" w:rsidRPr="00535470" w:rsidRDefault="00535470" w:rsidP="00D61205">
      <w:pPr>
        <w:pStyle w:val="Tekstpodstawowy"/>
        <w:spacing w:line="312" w:lineRule="auto"/>
        <w:rPr>
          <w:rFonts w:asciiTheme="minorHAnsi" w:hAnsiTheme="minorHAnsi"/>
          <w:sz w:val="20"/>
          <w:szCs w:val="20"/>
        </w:rPr>
      </w:pPr>
      <w:r w:rsidRPr="00535470">
        <w:rPr>
          <w:rFonts w:asciiTheme="minorHAnsi" w:hAnsiTheme="minorHAnsi"/>
          <w:sz w:val="20"/>
          <w:szCs w:val="20"/>
        </w:rPr>
        <w:t>Mapa ze zbiorów Urzędu Miejskiego w Morągu</w:t>
      </w:r>
    </w:p>
    <w:p w:rsidR="00FA4F68" w:rsidRDefault="00FA4F68" w:rsidP="00D61205">
      <w:pPr>
        <w:pStyle w:val="Tekstpodstawowy"/>
        <w:spacing w:line="312" w:lineRule="auto"/>
        <w:rPr>
          <w:rFonts w:asciiTheme="minorHAnsi" w:hAnsiTheme="minorHAnsi"/>
          <w:b/>
          <w:sz w:val="24"/>
        </w:rPr>
      </w:pPr>
    </w:p>
    <w:p w:rsidR="00FA4F68" w:rsidRDefault="00FA4F68" w:rsidP="00D61205">
      <w:pPr>
        <w:pStyle w:val="Tekstpodstawowy"/>
        <w:spacing w:line="312" w:lineRule="auto"/>
        <w:rPr>
          <w:rFonts w:asciiTheme="minorHAnsi" w:hAnsiTheme="minorHAnsi"/>
          <w:b/>
          <w:sz w:val="24"/>
        </w:rPr>
      </w:pPr>
    </w:p>
    <w:p w:rsidR="00D61205" w:rsidRPr="00FB268F" w:rsidRDefault="00D61205" w:rsidP="00D61205">
      <w:pPr>
        <w:pStyle w:val="Tekstpodstawowy"/>
        <w:spacing w:line="312" w:lineRule="auto"/>
        <w:rPr>
          <w:rFonts w:asciiTheme="minorHAnsi" w:hAnsiTheme="minorHAnsi"/>
          <w:b/>
          <w:sz w:val="24"/>
        </w:rPr>
      </w:pPr>
      <w:r w:rsidRPr="00FB268F">
        <w:rPr>
          <w:rFonts w:asciiTheme="minorHAnsi" w:hAnsiTheme="minorHAnsi"/>
          <w:b/>
          <w:sz w:val="24"/>
        </w:rPr>
        <w:t xml:space="preserve">3.2. Liczba i struktura ludności </w:t>
      </w:r>
    </w:p>
    <w:p w:rsidR="00D61205" w:rsidRDefault="00D61205" w:rsidP="00D61205">
      <w:pPr>
        <w:pStyle w:val="Tekstpodstawowy"/>
        <w:spacing w:line="312" w:lineRule="auto"/>
        <w:rPr>
          <w:rFonts w:asciiTheme="minorHAnsi" w:hAnsiTheme="minorHAnsi"/>
          <w:b/>
          <w:sz w:val="24"/>
        </w:rPr>
      </w:pPr>
    </w:p>
    <w:p w:rsidR="00D61205" w:rsidRPr="00D61205" w:rsidRDefault="00D61205" w:rsidP="00D61205">
      <w:pPr>
        <w:pStyle w:val="Tekstpodstawowy"/>
        <w:spacing w:line="312" w:lineRule="auto"/>
        <w:rPr>
          <w:rFonts w:asciiTheme="minorHAnsi" w:hAnsiTheme="minorHAnsi"/>
          <w:b/>
          <w:sz w:val="24"/>
        </w:rPr>
      </w:pPr>
      <w:r w:rsidRPr="00D61205">
        <w:rPr>
          <w:rFonts w:asciiTheme="minorHAnsi" w:hAnsiTheme="minorHAnsi"/>
          <w:b/>
          <w:sz w:val="24"/>
        </w:rPr>
        <w:t>Liczba ludności</w:t>
      </w:r>
    </w:p>
    <w:p w:rsidR="00D61205" w:rsidRPr="00D61205" w:rsidRDefault="00902427" w:rsidP="00D61205">
      <w:pPr>
        <w:spacing w:line="312" w:lineRule="auto"/>
        <w:ind w:firstLine="708"/>
        <w:jc w:val="both"/>
        <w:rPr>
          <w:rFonts w:asciiTheme="minorHAnsi" w:hAnsiTheme="minorHAnsi"/>
        </w:rPr>
      </w:pPr>
      <w:r>
        <w:rPr>
          <w:rFonts w:asciiTheme="minorHAnsi" w:hAnsiTheme="minorHAnsi"/>
        </w:rPr>
        <w:t xml:space="preserve">Według danych na dzień </w:t>
      </w:r>
      <w:r w:rsidR="009768FF">
        <w:rPr>
          <w:rFonts w:asciiTheme="minorHAnsi" w:hAnsiTheme="minorHAnsi"/>
        </w:rPr>
        <w:t>31 grudnia 2013 roku</w:t>
      </w:r>
      <w:r w:rsidR="00D61205" w:rsidRPr="00D61205">
        <w:rPr>
          <w:rFonts w:asciiTheme="minorHAnsi" w:hAnsiTheme="minorHAnsi"/>
        </w:rPr>
        <w:t xml:space="preserve"> lic</w:t>
      </w:r>
      <w:r w:rsidR="005375F7">
        <w:rPr>
          <w:rFonts w:asciiTheme="minorHAnsi" w:hAnsiTheme="minorHAnsi"/>
        </w:rPr>
        <w:t xml:space="preserve">zba mieszkańców wsi wynosiła </w:t>
      </w:r>
      <w:r w:rsidR="009768FF">
        <w:rPr>
          <w:rFonts w:asciiTheme="minorHAnsi" w:hAnsiTheme="minorHAnsi"/>
        </w:rPr>
        <w:t>1224 osoby</w:t>
      </w:r>
      <w:r w:rsidR="005375F7">
        <w:rPr>
          <w:rFonts w:asciiTheme="minorHAnsi" w:hAnsiTheme="minorHAnsi"/>
        </w:rPr>
        <w:t>, co stanowiło</w:t>
      </w:r>
      <w:proofErr w:type="gramStart"/>
      <w:r w:rsidR="005375F7">
        <w:rPr>
          <w:rFonts w:asciiTheme="minorHAnsi" w:hAnsiTheme="minorHAnsi"/>
        </w:rPr>
        <w:t xml:space="preserve"> </w:t>
      </w:r>
      <w:r w:rsidR="009768FF">
        <w:rPr>
          <w:rFonts w:asciiTheme="minorHAnsi" w:hAnsiTheme="minorHAnsi"/>
        </w:rPr>
        <w:t>11,47</w:t>
      </w:r>
      <w:r w:rsidR="00D61205" w:rsidRPr="00D61205">
        <w:rPr>
          <w:rFonts w:asciiTheme="minorHAnsi" w:hAnsiTheme="minorHAnsi"/>
        </w:rPr>
        <w:t xml:space="preserve"> % </w:t>
      </w:r>
      <w:r w:rsidR="005375F7">
        <w:rPr>
          <w:rFonts w:asciiTheme="minorHAnsi" w:hAnsiTheme="minorHAnsi"/>
        </w:rPr>
        <w:t>ogółu</w:t>
      </w:r>
      <w:proofErr w:type="gramEnd"/>
      <w:r w:rsidR="005375F7">
        <w:rPr>
          <w:rFonts w:asciiTheme="minorHAnsi" w:hAnsiTheme="minorHAnsi"/>
        </w:rPr>
        <w:t xml:space="preserve"> </w:t>
      </w:r>
      <w:r w:rsidR="00D61205" w:rsidRPr="00D61205">
        <w:rPr>
          <w:rFonts w:asciiTheme="minorHAnsi" w:hAnsiTheme="minorHAnsi"/>
        </w:rPr>
        <w:t>popul</w:t>
      </w:r>
      <w:r w:rsidR="005375F7">
        <w:rPr>
          <w:rFonts w:asciiTheme="minorHAnsi" w:hAnsiTheme="minorHAnsi"/>
        </w:rPr>
        <w:t xml:space="preserve">acji obszarów wiejskich </w:t>
      </w:r>
      <w:r w:rsidR="00224241">
        <w:rPr>
          <w:rFonts w:asciiTheme="minorHAnsi" w:hAnsiTheme="minorHAnsi"/>
        </w:rPr>
        <w:t>G</w:t>
      </w:r>
      <w:r w:rsidR="005375F7">
        <w:rPr>
          <w:rFonts w:asciiTheme="minorHAnsi" w:hAnsiTheme="minorHAnsi"/>
        </w:rPr>
        <w:t xml:space="preserve">miny </w:t>
      </w:r>
      <w:r w:rsidR="009768FF">
        <w:rPr>
          <w:rFonts w:asciiTheme="minorHAnsi" w:hAnsiTheme="minorHAnsi"/>
        </w:rPr>
        <w:t>Morąg</w:t>
      </w:r>
      <w:r w:rsidR="00D61205" w:rsidRPr="00D61205">
        <w:rPr>
          <w:rFonts w:asciiTheme="minorHAnsi" w:hAnsiTheme="minorHAnsi"/>
        </w:rPr>
        <w:t>.</w:t>
      </w:r>
      <w:r w:rsidR="009768FF">
        <w:rPr>
          <w:rFonts w:asciiTheme="minorHAnsi" w:hAnsiTheme="minorHAnsi"/>
        </w:rPr>
        <w:t xml:space="preserve"> Pod względem liczby mieszkańców jest to największa wieś w </w:t>
      </w:r>
      <w:r w:rsidR="00224241">
        <w:rPr>
          <w:rFonts w:asciiTheme="minorHAnsi" w:hAnsiTheme="minorHAnsi"/>
        </w:rPr>
        <w:t>G</w:t>
      </w:r>
      <w:r w:rsidR="009768FF">
        <w:rPr>
          <w:rFonts w:asciiTheme="minorHAnsi" w:hAnsiTheme="minorHAnsi"/>
        </w:rPr>
        <w:t>minie Morąg.</w:t>
      </w:r>
      <w:r w:rsidR="00D61205" w:rsidRPr="00D61205">
        <w:rPr>
          <w:rFonts w:asciiTheme="minorHAnsi" w:hAnsiTheme="minorHAnsi"/>
        </w:rPr>
        <w:t xml:space="preserve"> </w:t>
      </w:r>
    </w:p>
    <w:p w:rsidR="00B71269" w:rsidRPr="00D61205" w:rsidRDefault="00D61205" w:rsidP="00B71269">
      <w:pPr>
        <w:spacing w:line="312" w:lineRule="auto"/>
        <w:ind w:firstLine="708"/>
        <w:jc w:val="both"/>
        <w:rPr>
          <w:rFonts w:asciiTheme="minorHAnsi" w:hAnsiTheme="minorHAnsi"/>
        </w:rPr>
      </w:pPr>
      <w:r w:rsidRPr="00D61205">
        <w:rPr>
          <w:rFonts w:asciiTheme="minorHAnsi" w:hAnsiTheme="minorHAnsi"/>
        </w:rPr>
        <w:t>W ciągu ostatn</w:t>
      </w:r>
      <w:r w:rsidR="005375F7">
        <w:rPr>
          <w:rFonts w:asciiTheme="minorHAnsi" w:hAnsiTheme="minorHAnsi"/>
        </w:rPr>
        <w:t xml:space="preserve">ich </w:t>
      </w:r>
      <w:r w:rsidR="009768FF">
        <w:rPr>
          <w:rFonts w:asciiTheme="minorHAnsi" w:hAnsiTheme="minorHAnsi"/>
        </w:rPr>
        <w:t>dziesięciu</w:t>
      </w:r>
      <w:r w:rsidR="005375F7">
        <w:rPr>
          <w:rFonts w:asciiTheme="minorHAnsi" w:hAnsiTheme="minorHAnsi"/>
        </w:rPr>
        <w:t xml:space="preserve"> lat wielkość populacji </w:t>
      </w:r>
      <w:r w:rsidR="00FD6C77">
        <w:rPr>
          <w:rFonts w:asciiTheme="minorHAnsi" w:hAnsiTheme="minorHAnsi"/>
        </w:rPr>
        <w:t xml:space="preserve">wsi </w:t>
      </w:r>
      <w:r w:rsidR="009768FF">
        <w:rPr>
          <w:rFonts w:asciiTheme="minorHAnsi" w:hAnsiTheme="minorHAnsi"/>
        </w:rPr>
        <w:t>Żabi Róg</w:t>
      </w:r>
      <w:r w:rsidR="00FD6C77">
        <w:rPr>
          <w:rFonts w:asciiTheme="minorHAnsi" w:hAnsiTheme="minorHAnsi"/>
        </w:rPr>
        <w:t xml:space="preserve"> liczona rok do roku </w:t>
      </w:r>
      <w:r w:rsidR="005375F7">
        <w:rPr>
          <w:rFonts w:asciiTheme="minorHAnsi" w:hAnsiTheme="minorHAnsi"/>
        </w:rPr>
        <w:t>wykazuje ruch</w:t>
      </w:r>
      <w:r w:rsidR="004B5426">
        <w:rPr>
          <w:rFonts w:asciiTheme="minorHAnsi" w:hAnsiTheme="minorHAnsi"/>
        </w:rPr>
        <w:t>y</w:t>
      </w:r>
      <w:r w:rsidR="005375F7">
        <w:rPr>
          <w:rFonts w:asciiTheme="minorHAnsi" w:hAnsiTheme="minorHAnsi"/>
        </w:rPr>
        <w:t xml:space="preserve"> fluktuacyjne</w:t>
      </w:r>
      <w:r w:rsidRPr="00D61205">
        <w:rPr>
          <w:rFonts w:asciiTheme="minorHAnsi" w:hAnsiTheme="minorHAnsi"/>
        </w:rPr>
        <w:t xml:space="preserve">. </w:t>
      </w:r>
      <w:r w:rsidR="005375F7">
        <w:rPr>
          <w:rFonts w:asciiTheme="minorHAnsi" w:hAnsiTheme="minorHAnsi"/>
        </w:rPr>
        <w:t xml:space="preserve">Linia trendu określająca ruchy demograficzne na obszarze miejscowości sygnalizuje </w:t>
      </w:r>
      <w:proofErr w:type="gramStart"/>
      <w:r w:rsidR="005375F7">
        <w:rPr>
          <w:rFonts w:asciiTheme="minorHAnsi" w:hAnsiTheme="minorHAnsi"/>
        </w:rPr>
        <w:t xml:space="preserve">jednak  </w:t>
      </w:r>
      <w:r w:rsidR="005375F7" w:rsidRPr="00D61205">
        <w:rPr>
          <w:rFonts w:asciiTheme="minorHAnsi" w:hAnsiTheme="minorHAnsi"/>
        </w:rPr>
        <w:t>niekorzystne</w:t>
      </w:r>
      <w:proofErr w:type="gramEnd"/>
      <w:r w:rsidR="005375F7" w:rsidRPr="00D61205">
        <w:rPr>
          <w:rFonts w:asciiTheme="minorHAnsi" w:hAnsiTheme="minorHAnsi"/>
        </w:rPr>
        <w:t xml:space="preserve"> p</w:t>
      </w:r>
      <w:r w:rsidR="005375F7">
        <w:rPr>
          <w:rFonts w:asciiTheme="minorHAnsi" w:hAnsiTheme="minorHAnsi"/>
        </w:rPr>
        <w:t>rocesy.</w:t>
      </w:r>
      <w:r w:rsidR="009768FF">
        <w:rPr>
          <w:rFonts w:asciiTheme="minorHAnsi" w:hAnsiTheme="minorHAnsi"/>
        </w:rPr>
        <w:t xml:space="preserve"> Porównując dane z 31.12.2004 </w:t>
      </w:r>
      <w:proofErr w:type="gramStart"/>
      <w:r w:rsidR="009768FF">
        <w:rPr>
          <w:rFonts w:asciiTheme="minorHAnsi" w:hAnsiTheme="minorHAnsi"/>
        </w:rPr>
        <w:t>r</w:t>
      </w:r>
      <w:proofErr w:type="gramEnd"/>
      <w:r w:rsidR="009768FF">
        <w:rPr>
          <w:rFonts w:asciiTheme="minorHAnsi" w:hAnsiTheme="minorHAnsi"/>
        </w:rPr>
        <w:t xml:space="preserve">. do 31.12.2013 </w:t>
      </w:r>
      <w:proofErr w:type="gramStart"/>
      <w:r w:rsidR="009768FF">
        <w:rPr>
          <w:rFonts w:asciiTheme="minorHAnsi" w:hAnsiTheme="minorHAnsi"/>
        </w:rPr>
        <w:t>r</w:t>
      </w:r>
      <w:proofErr w:type="gramEnd"/>
      <w:r w:rsidR="009768FF">
        <w:rPr>
          <w:rFonts w:asciiTheme="minorHAnsi" w:hAnsiTheme="minorHAnsi"/>
        </w:rPr>
        <w:t>. odnotowano spadek w liczbie ludności o 39 osób.</w:t>
      </w:r>
    </w:p>
    <w:p w:rsidR="00D61205" w:rsidRPr="00D61205" w:rsidRDefault="00BE5692" w:rsidP="009768FF">
      <w:pPr>
        <w:spacing w:line="312" w:lineRule="auto"/>
        <w:jc w:val="center"/>
        <w:rPr>
          <w:rFonts w:asciiTheme="minorHAnsi" w:hAnsiTheme="minorHAnsi"/>
        </w:rPr>
      </w:pPr>
      <w:r>
        <w:rPr>
          <w:rFonts w:asciiTheme="minorHAnsi" w:hAnsiTheme="minorHAnsi"/>
          <w:noProof/>
        </w:rPr>
        <w:pict>
          <v:shapetype id="_x0000_t32" coordsize="21600,21600" o:spt="32" o:oned="t" path="m,l21600,21600e" filled="f">
            <v:path arrowok="t" fillok="f" o:connecttype="none"/>
            <o:lock v:ext="edit" shapetype="t"/>
          </v:shapetype>
          <v:shape id="_x0000_s1839" type="#_x0000_t32" style="position:absolute;left:0;text-align:left;margin-left:86.25pt;margin-top:70.9pt;width:305.55pt;height:88.9pt;z-index:251814400" o:connectortype="straight">
            <v:stroke dashstyle="dash"/>
          </v:shape>
        </w:pict>
      </w:r>
      <w:r w:rsidR="009768FF" w:rsidRPr="009768FF">
        <w:rPr>
          <w:rFonts w:asciiTheme="minorHAnsi" w:hAnsiTheme="minorHAnsi"/>
          <w:noProof/>
        </w:rPr>
        <w:drawing>
          <wp:inline distT="0" distB="0" distL="0" distR="0">
            <wp:extent cx="4895849" cy="3038475"/>
            <wp:effectExtent l="19050" t="0" r="19051"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1205" w:rsidRPr="00D61205" w:rsidRDefault="007423A1" w:rsidP="00D61205">
      <w:pPr>
        <w:pStyle w:val="Tekstpodstawowy"/>
        <w:spacing w:line="312" w:lineRule="auto"/>
        <w:rPr>
          <w:rFonts w:asciiTheme="minorHAnsi" w:hAnsiTheme="minorHAnsi" w:cs="Times New Roman"/>
          <w:b/>
          <w:sz w:val="24"/>
        </w:rPr>
      </w:pPr>
      <w:r>
        <w:rPr>
          <w:rFonts w:asciiTheme="minorHAnsi" w:hAnsiTheme="minorHAnsi" w:cs="Times New Roman"/>
          <w:b/>
          <w:sz w:val="24"/>
        </w:rPr>
        <w:t>Wykres.</w:t>
      </w:r>
      <w:r w:rsidR="00D61205" w:rsidRPr="00D61205">
        <w:rPr>
          <w:rFonts w:asciiTheme="minorHAnsi" w:hAnsiTheme="minorHAnsi" w:cs="Times New Roman"/>
          <w:b/>
          <w:sz w:val="24"/>
        </w:rPr>
        <w:t xml:space="preserve"> Liczba mieszk</w:t>
      </w:r>
      <w:r w:rsidR="005375F7">
        <w:rPr>
          <w:rFonts w:asciiTheme="minorHAnsi" w:hAnsiTheme="minorHAnsi" w:cs="Times New Roman"/>
          <w:b/>
          <w:sz w:val="24"/>
        </w:rPr>
        <w:t xml:space="preserve">ańców wsi </w:t>
      </w:r>
      <w:r w:rsidR="009768FF">
        <w:rPr>
          <w:rFonts w:asciiTheme="minorHAnsi" w:hAnsiTheme="minorHAnsi" w:cs="Times New Roman"/>
          <w:b/>
          <w:sz w:val="24"/>
        </w:rPr>
        <w:t>Żabi Róg w latach 2004</w:t>
      </w:r>
      <w:r w:rsidR="00D61205" w:rsidRPr="00D61205">
        <w:rPr>
          <w:rFonts w:asciiTheme="minorHAnsi" w:hAnsiTheme="minorHAnsi" w:cs="Times New Roman"/>
          <w:b/>
          <w:sz w:val="24"/>
        </w:rPr>
        <w:t>-201</w:t>
      </w:r>
      <w:r w:rsidR="009768FF">
        <w:rPr>
          <w:rFonts w:asciiTheme="minorHAnsi" w:hAnsiTheme="minorHAnsi" w:cs="Times New Roman"/>
          <w:b/>
          <w:sz w:val="24"/>
        </w:rPr>
        <w:t>3</w:t>
      </w:r>
      <w:r w:rsidR="00D61205" w:rsidRPr="00D61205">
        <w:rPr>
          <w:rFonts w:asciiTheme="minorHAnsi" w:hAnsiTheme="minorHAnsi" w:cs="Times New Roman"/>
          <w:b/>
          <w:i/>
          <w:sz w:val="24"/>
        </w:rPr>
        <w:t xml:space="preserve"> </w:t>
      </w:r>
      <w:r w:rsidR="00B71269">
        <w:rPr>
          <w:rFonts w:asciiTheme="minorHAnsi" w:hAnsiTheme="minorHAnsi" w:cs="Times New Roman"/>
          <w:b/>
          <w:sz w:val="24"/>
        </w:rPr>
        <w:t>(wykres z linią trendu</w:t>
      </w:r>
      <w:r w:rsidR="00D61205" w:rsidRPr="00D61205">
        <w:rPr>
          <w:rFonts w:asciiTheme="minorHAnsi" w:hAnsiTheme="minorHAnsi" w:cs="Times New Roman"/>
          <w:b/>
          <w:sz w:val="24"/>
        </w:rPr>
        <w:t>).</w:t>
      </w:r>
      <w:r w:rsidR="007B00AF">
        <w:rPr>
          <w:rFonts w:asciiTheme="minorHAnsi" w:hAnsiTheme="minorHAnsi" w:cs="Times New Roman"/>
          <w:b/>
          <w:sz w:val="24"/>
        </w:rPr>
        <w:t xml:space="preserve"> </w:t>
      </w:r>
      <w:r w:rsidR="00D61205" w:rsidRPr="00D61205">
        <w:rPr>
          <w:rFonts w:asciiTheme="minorHAnsi" w:hAnsiTheme="minorHAnsi" w:cs="Times New Roman"/>
          <w:b/>
          <w:sz w:val="24"/>
        </w:rPr>
        <w:t>Źródło: opracowanie własne na podstawie dan</w:t>
      </w:r>
      <w:r w:rsidR="001F1393">
        <w:rPr>
          <w:rFonts w:asciiTheme="minorHAnsi" w:hAnsiTheme="minorHAnsi" w:cs="Times New Roman"/>
          <w:b/>
          <w:sz w:val="24"/>
        </w:rPr>
        <w:t xml:space="preserve">ych </w:t>
      </w:r>
      <w:r w:rsidR="009768FF">
        <w:rPr>
          <w:rFonts w:asciiTheme="minorHAnsi" w:hAnsiTheme="minorHAnsi" w:cs="Times New Roman"/>
          <w:b/>
          <w:sz w:val="24"/>
        </w:rPr>
        <w:t>Urzędu Miejskiego w Morągu</w:t>
      </w:r>
      <w:r w:rsidR="00D61205" w:rsidRPr="00D61205">
        <w:rPr>
          <w:rFonts w:asciiTheme="minorHAnsi" w:hAnsiTheme="minorHAnsi" w:cs="Times New Roman"/>
          <w:b/>
          <w:sz w:val="24"/>
        </w:rPr>
        <w:t>.</w:t>
      </w:r>
    </w:p>
    <w:p w:rsidR="00374DA0" w:rsidRDefault="00374DA0" w:rsidP="009768FF">
      <w:pPr>
        <w:spacing w:line="312" w:lineRule="auto"/>
        <w:jc w:val="both"/>
        <w:rPr>
          <w:rFonts w:asciiTheme="minorHAnsi" w:hAnsiTheme="minorHAnsi"/>
        </w:rPr>
      </w:pPr>
    </w:p>
    <w:p w:rsidR="00D61205" w:rsidRPr="00D61205" w:rsidRDefault="009768FF" w:rsidP="009768FF">
      <w:pPr>
        <w:spacing w:line="312" w:lineRule="auto"/>
        <w:jc w:val="both"/>
        <w:rPr>
          <w:rFonts w:asciiTheme="minorHAnsi" w:hAnsiTheme="minorHAnsi"/>
        </w:rPr>
      </w:pPr>
      <w:r>
        <w:rPr>
          <w:rFonts w:asciiTheme="minorHAnsi" w:hAnsiTheme="minorHAnsi"/>
        </w:rPr>
        <w:t>Największe spadki w liczbie</w:t>
      </w:r>
      <w:r w:rsidR="00374DA0">
        <w:rPr>
          <w:rFonts w:asciiTheme="minorHAnsi" w:hAnsiTheme="minorHAnsi"/>
        </w:rPr>
        <w:t xml:space="preserve"> ludności wystąpiły w latach 2005 – 2006 oraz 2011 – 2013 (nie był to jednak spadek tak gwałtowny jak ten, który wystąpił w roku 2006). </w:t>
      </w:r>
    </w:p>
    <w:p w:rsidR="00D61205" w:rsidRPr="00D61205" w:rsidRDefault="00D61205" w:rsidP="00D61205">
      <w:pPr>
        <w:spacing w:line="312" w:lineRule="auto"/>
        <w:ind w:firstLine="708"/>
        <w:jc w:val="both"/>
        <w:rPr>
          <w:rFonts w:asciiTheme="minorHAnsi" w:hAnsiTheme="minorHAnsi"/>
        </w:rPr>
      </w:pPr>
      <w:r w:rsidRPr="00D61205">
        <w:rPr>
          <w:rFonts w:asciiTheme="minorHAnsi" w:hAnsiTheme="minorHAnsi"/>
        </w:rPr>
        <w:t xml:space="preserve">Sytuacja występującą na terenie miejscowości stanowi odwzorowanie ogólnie niekorzystnych procesów demograficznych zaistniałych na obszarach wiejskich województwa warmińsko-mazurskiego. Czynnikiem decydującymi o zahamowaniu rozwoju demograficznego jest znaczny spadek liczby urodzeń oraz ujemne saldo </w:t>
      </w:r>
      <w:proofErr w:type="gramStart"/>
      <w:r w:rsidRPr="00D61205">
        <w:rPr>
          <w:rFonts w:asciiTheme="minorHAnsi" w:hAnsiTheme="minorHAnsi"/>
        </w:rPr>
        <w:t>migracji  (odpływ</w:t>
      </w:r>
      <w:proofErr w:type="gramEnd"/>
      <w:r w:rsidRPr="00D61205">
        <w:rPr>
          <w:rFonts w:asciiTheme="minorHAnsi" w:hAnsiTheme="minorHAnsi"/>
        </w:rPr>
        <w:t xml:space="preserve"> ludności jest wyższy od napływu). </w:t>
      </w:r>
      <w:r w:rsidR="00374DA0">
        <w:rPr>
          <w:rFonts w:asciiTheme="minorHAnsi" w:hAnsiTheme="minorHAnsi"/>
        </w:rPr>
        <w:t xml:space="preserve"> Zmniejszenie liczby mieszkańców w roku 2006 może odwzorowywać tendencje emigracyjne, które wystąpiły po umożliwieniu przez część krajów Unii Europejskiej swobodny przepływ osób.</w:t>
      </w:r>
    </w:p>
    <w:p w:rsidR="00D61205" w:rsidRPr="00D61205" w:rsidRDefault="00D61205" w:rsidP="00D61205">
      <w:pPr>
        <w:spacing w:line="312" w:lineRule="auto"/>
        <w:ind w:firstLine="708"/>
        <w:jc w:val="both"/>
        <w:rPr>
          <w:rFonts w:asciiTheme="minorHAnsi" w:hAnsiTheme="minorHAnsi"/>
        </w:rPr>
      </w:pPr>
      <w:r w:rsidRPr="00D61205">
        <w:rPr>
          <w:rFonts w:asciiTheme="minorHAnsi" w:hAnsiTheme="minorHAnsi"/>
        </w:rPr>
        <w:lastRenderedPageBreak/>
        <w:t>Strukturę wiekową społeczeństwa charakteryzują trzy grupy:</w:t>
      </w:r>
    </w:p>
    <w:p w:rsidR="00D61205" w:rsidRPr="00D61205" w:rsidRDefault="00D61205" w:rsidP="00D61205">
      <w:pPr>
        <w:spacing w:line="312" w:lineRule="auto"/>
        <w:jc w:val="both"/>
        <w:rPr>
          <w:rFonts w:asciiTheme="minorHAnsi" w:hAnsiTheme="minorHAnsi"/>
        </w:rPr>
      </w:pPr>
      <w:r w:rsidRPr="00D61205">
        <w:rPr>
          <w:rFonts w:asciiTheme="minorHAnsi" w:hAnsiTheme="minorHAnsi"/>
        </w:rPr>
        <w:t xml:space="preserve">1. </w:t>
      </w:r>
      <w:proofErr w:type="gramStart"/>
      <w:r w:rsidRPr="00D61205">
        <w:rPr>
          <w:rFonts w:asciiTheme="minorHAnsi" w:hAnsiTheme="minorHAnsi"/>
        </w:rPr>
        <w:t>wiek</w:t>
      </w:r>
      <w:proofErr w:type="gramEnd"/>
      <w:r w:rsidRPr="00D61205">
        <w:rPr>
          <w:rFonts w:asciiTheme="minorHAnsi" w:hAnsiTheme="minorHAnsi"/>
        </w:rPr>
        <w:t xml:space="preserve"> przedprodukcyjny - osoby w wieku 0-17 lat,</w:t>
      </w:r>
    </w:p>
    <w:p w:rsidR="00D61205" w:rsidRPr="00D61205" w:rsidRDefault="00D61205" w:rsidP="00D61205">
      <w:pPr>
        <w:spacing w:line="312" w:lineRule="auto"/>
        <w:jc w:val="both"/>
        <w:rPr>
          <w:rFonts w:asciiTheme="minorHAnsi" w:hAnsiTheme="minorHAnsi"/>
        </w:rPr>
      </w:pPr>
      <w:r w:rsidRPr="00D61205">
        <w:rPr>
          <w:rFonts w:asciiTheme="minorHAnsi" w:hAnsiTheme="minorHAnsi"/>
        </w:rPr>
        <w:t xml:space="preserve">2. </w:t>
      </w:r>
      <w:proofErr w:type="gramStart"/>
      <w:r w:rsidRPr="00D61205">
        <w:rPr>
          <w:rFonts w:asciiTheme="minorHAnsi" w:hAnsiTheme="minorHAnsi"/>
        </w:rPr>
        <w:t>wiek</w:t>
      </w:r>
      <w:proofErr w:type="gramEnd"/>
      <w:r w:rsidRPr="00D61205">
        <w:rPr>
          <w:rFonts w:asciiTheme="minorHAnsi" w:hAnsiTheme="minorHAnsi"/>
        </w:rPr>
        <w:t xml:space="preserve"> p</w:t>
      </w:r>
      <w:r w:rsidR="00374DA0">
        <w:rPr>
          <w:rFonts w:asciiTheme="minorHAnsi" w:hAnsiTheme="minorHAnsi"/>
        </w:rPr>
        <w:t>rodukcyjny - osoby w wieku 18-67 lat,</w:t>
      </w:r>
    </w:p>
    <w:p w:rsidR="00D61205" w:rsidRPr="00D61205" w:rsidRDefault="00D61205" w:rsidP="00D61205">
      <w:pPr>
        <w:spacing w:line="312" w:lineRule="auto"/>
        <w:jc w:val="both"/>
        <w:rPr>
          <w:rFonts w:asciiTheme="minorHAnsi" w:hAnsiTheme="minorHAnsi"/>
        </w:rPr>
      </w:pPr>
      <w:r w:rsidRPr="00D61205">
        <w:rPr>
          <w:rFonts w:asciiTheme="minorHAnsi" w:hAnsiTheme="minorHAnsi"/>
        </w:rPr>
        <w:t xml:space="preserve">3. </w:t>
      </w:r>
      <w:proofErr w:type="gramStart"/>
      <w:r w:rsidRPr="00D61205">
        <w:rPr>
          <w:rFonts w:asciiTheme="minorHAnsi" w:hAnsiTheme="minorHAnsi"/>
        </w:rPr>
        <w:t>wiek</w:t>
      </w:r>
      <w:proofErr w:type="gramEnd"/>
      <w:r w:rsidRPr="00D61205">
        <w:rPr>
          <w:rFonts w:asciiTheme="minorHAnsi" w:hAnsiTheme="minorHAnsi"/>
        </w:rPr>
        <w:t xml:space="preserve"> poprodukcyjny </w:t>
      </w:r>
      <w:r w:rsidR="00374DA0">
        <w:rPr>
          <w:rFonts w:asciiTheme="minorHAnsi" w:hAnsiTheme="minorHAnsi"/>
        </w:rPr>
        <w:t>–</w:t>
      </w:r>
      <w:r w:rsidRPr="00D61205">
        <w:rPr>
          <w:rFonts w:asciiTheme="minorHAnsi" w:hAnsiTheme="minorHAnsi"/>
        </w:rPr>
        <w:t xml:space="preserve"> </w:t>
      </w:r>
      <w:r w:rsidR="00374DA0">
        <w:rPr>
          <w:rFonts w:asciiTheme="minorHAnsi" w:hAnsiTheme="minorHAnsi"/>
        </w:rPr>
        <w:t>osoby w wieku 68 lat i starsze.</w:t>
      </w:r>
    </w:p>
    <w:p w:rsidR="00D61205" w:rsidRDefault="00FD6C77" w:rsidP="007423A1">
      <w:pPr>
        <w:spacing w:line="312" w:lineRule="auto"/>
        <w:ind w:firstLine="708"/>
        <w:jc w:val="both"/>
        <w:rPr>
          <w:rFonts w:asciiTheme="minorHAnsi" w:hAnsiTheme="minorHAnsi"/>
        </w:rPr>
      </w:pPr>
      <w:r>
        <w:rPr>
          <w:rFonts w:asciiTheme="minorHAnsi" w:hAnsiTheme="minorHAnsi"/>
        </w:rPr>
        <w:t xml:space="preserve">W miejscowości </w:t>
      </w:r>
      <w:r w:rsidR="00636972">
        <w:rPr>
          <w:rFonts w:asciiTheme="minorHAnsi" w:hAnsiTheme="minorHAnsi"/>
        </w:rPr>
        <w:t>Żabi Róg</w:t>
      </w:r>
      <w:r w:rsidR="00D61205" w:rsidRPr="00D61205">
        <w:rPr>
          <w:rFonts w:asciiTheme="minorHAnsi" w:hAnsiTheme="minorHAnsi"/>
        </w:rPr>
        <w:t xml:space="preserve"> największy udział w ogóle społeczeństwa stanowią</w:t>
      </w:r>
      <w:r>
        <w:rPr>
          <w:rFonts w:asciiTheme="minorHAnsi" w:hAnsiTheme="minorHAnsi"/>
        </w:rPr>
        <w:t xml:space="preserve"> osoby w wieku produkcyjnym </w:t>
      </w:r>
      <w:r w:rsidR="00636972">
        <w:rPr>
          <w:rFonts w:asciiTheme="minorHAnsi" w:hAnsiTheme="minorHAnsi"/>
        </w:rPr>
        <w:t>74,92</w:t>
      </w:r>
      <w:r w:rsidR="00D61205" w:rsidRPr="00D61205">
        <w:rPr>
          <w:rFonts w:asciiTheme="minorHAnsi" w:hAnsiTheme="minorHAnsi"/>
        </w:rPr>
        <w:t xml:space="preserve"> %.</w:t>
      </w:r>
      <w:r w:rsidR="00636972">
        <w:rPr>
          <w:rFonts w:asciiTheme="minorHAnsi" w:hAnsiTheme="minorHAnsi"/>
        </w:rPr>
        <w:t xml:space="preserve"> Drugą, co do wielkości grupą są dzieci i młodzież</w:t>
      </w:r>
      <w:proofErr w:type="gramStart"/>
      <w:r w:rsidR="00636972">
        <w:rPr>
          <w:rFonts w:asciiTheme="minorHAnsi" w:hAnsiTheme="minorHAnsi"/>
        </w:rPr>
        <w:t xml:space="preserve"> 19,36% oraz</w:t>
      </w:r>
      <w:proofErr w:type="gramEnd"/>
      <w:r w:rsidR="00636972">
        <w:rPr>
          <w:rFonts w:asciiTheme="minorHAnsi" w:hAnsiTheme="minorHAnsi"/>
        </w:rPr>
        <w:t xml:space="preserve"> ludzie w wieku 68 lat i starsze. Wynika z tego, że społeczeństwo Żabiego Rogu jest względnie młode. Jednakże na przedstawionym wykresie widać </w:t>
      </w:r>
      <w:proofErr w:type="gramStart"/>
      <w:r w:rsidR="00636972">
        <w:rPr>
          <w:rFonts w:asciiTheme="minorHAnsi" w:hAnsiTheme="minorHAnsi"/>
        </w:rPr>
        <w:t>niewielki lecz</w:t>
      </w:r>
      <w:proofErr w:type="gramEnd"/>
      <w:r w:rsidR="00636972">
        <w:rPr>
          <w:rFonts w:asciiTheme="minorHAnsi" w:hAnsiTheme="minorHAnsi"/>
        </w:rPr>
        <w:t xml:space="preserve"> sukcesywny spadek liczby dzieci i młodzieży na korzyść wzrostu liczby osób w wieku produkcyjnym i niewielki ale widoczny wzrost osób po 68 roku życia.</w:t>
      </w:r>
    </w:p>
    <w:p w:rsidR="00636972" w:rsidRDefault="00636972" w:rsidP="007423A1">
      <w:pPr>
        <w:spacing w:line="312" w:lineRule="auto"/>
        <w:ind w:firstLine="708"/>
        <w:jc w:val="both"/>
        <w:rPr>
          <w:rFonts w:asciiTheme="minorHAnsi" w:hAnsiTheme="minorHAnsi"/>
        </w:rPr>
      </w:pPr>
    </w:p>
    <w:p w:rsidR="00636972" w:rsidRDefault="00636972" w:rsidP="00636972">
      <w:pPr>
        <w:spacing w:line="312" w:lineRule="auto"/>
        <w:jc w:val="center"/>
        <w:rPr>
          <w:rFonts w:asciiTheme="minorHAnsi" w:hAnsiTheme="minorHAnsi"/>
        </w:rPr>
      </w:pPr>
      <w:r w:rsidRPr="00636972">
        <w:rPr>
          <w:rFonts w:asciiTheme="minorHAnsi" w:hAnsiTheme="minorHAnsi"/>
          <w:noProof/>
        </w:rPr>
        <w:drawing>
          <wp:inline distT="0" distB="0" distL="0" distR="0">
            <wp:extent cx="4572000" cy="2743200"/>
            <wp:effectExtent l="19050" t="0" r="19050" b="0"/>
            <wp:docPr id="1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6972" w:rsidRPr="00D61205" w:rsidRDefault="00636972" w:rsidP="00636972">
      <w:pPr>
        <w:spacing w:line="312" w:lineRule="auto"/>
        <w:rPr>
          <w:rFonts w:asciiTheme="minorHAnsi" w:hAnsiTheme="minorHAnsi"/>
        </w:rPr>
      </w:pPr>
      <w:r>
        <w:rPr>
          <w:rFonts w:asciiTheme="minorHAnsi" w:hAnsiTheme="minorHAnsi"/>
        </w:rPr>
        <w:t>Wykres: obliczenia własne na podstawie danych Urzędu Miejskiego w Morągu.</w:t>
      </w:r>
    </w:p>
    <w:p w:rsidR="00D61205" w:rsidRPr="00D61205" w:rsidRDefault="00D61205" w:rsidP="00D61205">
      <w:pPr>
        <w:spacing w:line="312" w:lineRule="auto"/>
        <w:jc w:val="both"/>
        <w:rPr>
          <w:rFonts w:asciiTheme="minorHAnsi" w:hAnsiTheme="minorHAnsi"/>
        </w:rPr>
      </w:pPr>
    </w:p>
    <w:p w:rsidR="00D61205" w:rsidRPr="00D61205" w:rsidRDefault="00E06211" w:rsidP="00FD6C77">
      <w:pPr>
        <w:spacing w:line="312" w:lineRule="auto"/>
        <w:jc w:val="center"/>
        <w:rPr>
          <w:rFonts w:asciiTheme="minorHAnsi" w:hAnsiTheme="minorHAnsi"/>
        </w:rPr>
      </w:pPr>
      <w:r w:rsidRPr="00E06211">
        <w:rPr>
          <w:rFonts w:asciiTheme="minorHAnsi" w:hAnsiTheme="minorHAnsi"/>
          <w:noProof/>
        </w:rPr>
        <w:drawing>
          <wp:inline distT="0" distB="0" distL="0" distR="0">
            <wp:extent cx="4385973" cy="2846567"/>
            <wp:effectExtent l="19050" t="0" r="14577" b="0"/>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1205" w:rsidRPr="00D61205" w:rsidRDefault="007423A1" w:rsidP="00FD6C77">
      <w:pPr>
        <w:spacing w:line="312" w:lineRule="auto"/>
        <w:jc w:val="both"/>
        <w:rPr>
          <w:rFonts w:asciiTheme="minorHAnsi" w:hAnsiTheme="minorHAnsi"/>
          <w:b/>
        </w:rPr>
      </w:pPr>
      <w:r>
        <w:rPr>
          <w:rFonts w:asciiTheme="minorHAnsi" w:hAnsiTheme="minorHAnsi"/>
          <w:b/>
        </w:rPr>
        <w:lastRenderedPageBreak/>
        <w:t>Wykres</w:t>
      </w:r>
      <w:r w:rsidR="00D61205" w:rsidRPr="00D61205">
        <w:rPr>
          <w:rFonts w:asciiTheme="minorHAnsi" w:hAnsiTheme="minorHAnsi"/>
          <w:b/>
        </w:rPr>
        <w:t xml:space="preserve"> Stru</w:t>
      </w:r>
      <w:r w:rsidR="00FD6C77">
        <w:rPr>
          <w:rFonts w:asciiTheme="minorHAnsi" w:hAnsiTheme="minorHAnsi"/>
          <w:b/>
        </w:rPr>
        <w:t xml:space="preserve">ktura wiekowa ludności miejscowości </w:t>
      </w:r>
      <w:r w:rsidR="00E06211">
        <w:rPr>
          <w:rFonts w:asciiTheme="minorHAnsi" w:hAnsiTheme="minorHAnsi"/>
          <w:b/>
        </w:rPr>
        <w:t>Żabi Róg</w:t>
      </w:r>
      <w:r w:rsidR="0039497A">
        <w:rPr>
          <w:rFonts w:asciiTheme="minorHAnsi" w:hAnsiTheme="minorHAnsi"/>
          <w:b/>
        </w:rPr>
        <w:t xml:space="preserve"> na tle </w:t>
      </w:r>
      <w:r w:rsidR="00E06211">
        <w:rPr>
          <w:rFonts w:asciiTheme="minorHAnsi" w:hAnsiTheme="minorHAnsi"/>
          <w:b/>
        </w:rPr>
        <w:t>obszarów gminy</w:t>
      </w:r>
      <w:r w:rsidR="00D61205" w:rsidRPr="00D61205">
        <w:rPr>
          <w:rFonts w:asciiTheme="minorHAnsi" w:hAnsiTheme="minorHAnsi"/>
          <w:b/>
        </w:rPr>
        <w:t xml:space="preserve"> </w:t>
      </w:r>
      <w:r w:rsidR="0039497A">
        <w:rPr>
          <w:rFonts w:asciiTheme="minorHAnsi" w:hAnsiTheme="minorHAnsi"/>
          <w:b/>
        </w:rPr>
        <w:t>oraz województwa warmińsko-mazurskiego (</w:t>
      </w:r>
      <w:r w:rsidR="00E06211">
        <w:rPr>
          <w:rFonts w:asciiTheme="minorHAnsi" w:hAnsiTheme="minorHAnsi"/>
          <w:b/>
        </w:rPr>
        <w:t>dane na dzień 31.12.2013</w:t>
      </w:r>
      <w:r w:rsidR="00D61205" w:rsidRPr="00D61205">
        <w:rPr>
          <w:rFonts w:asciiTheme="minorHAnsi" w:hAnsiTheme="minorHAnsi"/>
          <w:b/>
        </w:rPr>
        <w:t> r</w:t>
      </w:r>
      <w:proofErr w:type="gramStart"/>
      <w:r w:rsidR="00D61205" w:rsidRPr="00D61205">
        <w:rPr>
          <w:rFonts w:asciiTheme="minorHAnsi" w:hAnsiTheme="minorHAnsi"/>
          <w:b/>
        </w:rPr>
        <w:t>.).</w:t>
      </w:r>
      <w:r w:rsidR="00FD6C77">
        <w:rPr>
          <w:rFonts w:asciiTheme="minorHAnsi" w:hAnsiTheme="minorHAnsi"/>
          <w:b/>
        </w:rPr>
        <w:t xml:space="preserve"> </w:t>
      </w:r>
      <w:r w:rsidR="00D61205" w:rsidRPr="00D61205">
        <w:rPr>
          <w:rFonts w:asciiTheme="minorHAnsi" w:hAnsiTheme="minorHAnsi"/>
          <w:b/>
        </w:rPr>
        <w:t>Źródło</w:t>
      </w:r>
      <w:proofErr w:type="gramEnd"/>
      <w:r w:rsidR="00D61205" w:rsidRPr="00D61205">
        <w:rPr>
          <w:rFonts w:asciiTheme="minorHAnsi" w:hAnsiTheme="minorHAnsi"/>
          <w:b/>
        </w:rPr>
        <w:t xml:space="preserve">: opracowanie własne na podstawie danych </w:t>
      </w:r>
      <w:r w:rsidR="00E06211">
        <w:rPr>
          <w:rFonts w:asciiTheme="minorHAnsi" w:hAnsiTheme="minorHAnsi"/>
          <w:b/>
        </w:rPr>
        <w:t xml:space="preserve">Urzędu Miejskiego w Morągu oraz </w:t>
      </w:r>
      <w:r w:rsidR="00D61205" w:rsidRPr="00D61205">
        <w:rPr>
          <w:rFonts w:asciiTheme="minorHAnsi" w:hAnsiTheme="minorHAnsi"/>
          <w:b/>
        </w:rPr>
        <w:t>Banku Danych Lokalnych – GUS.</w:t>
      </w:r>
    </w:p>
    <w:p w:rsidR="00D61205" w:rsidRPr="00D61205" w:rsidRDefault="00D61205" w:rsidP="00D61205">
      <w:pPr>
        <w:spacing w:line="312" w:lineRule="auto"/>
        <w:jc w:val="both"/>
        <w:rPr>
          <w:rFonts w:asciiTheme="minorHAnsi" w:hAnsiTheme="minorHAnsi"/>
        </w:rPr>
      </w:pPr>
    </w:p>
    <w:p w:rsidR="0039497A" w:rsidRDefault="0039497A" w:rsidP="00D61205">
      <w:pPr>
        <w:spacing w:line="312" w:lineRule="auto"/>
        <w:ind w:firstLine="708"/>
        <w:jc w:val="both"/>
        <w:rPr>
          <w:rFonts w:asciiTheme="minorHAnsi" w:hAnsiTheme="minorHAnsi"/>
        </w:rPr>
      </w:pPr>
      <w:r>
        <w:rPr>
          <w:rFonts w:asciiTheme="minorHAnsi" w:hAnsiTheme="minorHAnsi"/>
        </w:rPr>
        <w:t>Dane dotyczące struktury wiekowej społecznoś</w:t>
      </w:r>
      <w:r w:rsidR="00214B9B">
        <w:rPr>
          <w:rFonts w:asciiTheme="minorHAnsi" w:hAnsiTheme="minorHAnsi"/>
        </w:rPr>
        <w:t>ci miejscowości, na tle gminy i </w:t>
      </w:r>
      <w:r>
        <w:rPr>
          <w:rFonts w:asciiTheme="minorHAnsi" w:hAnsiTheme="minorHAnsi"/>
        </w:rPr>
        <w:t xml:space="preserve">województwa, wskazują </w:t>
      </w:r>
      <w:r w:rsidR="0081085D">
        <w:rPr>
          <w:rFonts w:asciiTheme="minorHAnsi" w:hAnsiTheme="minorHAnsi"/>
        </w:rPr>
        <w:t>na</w:t>
      </w:r>
      <w:r>
        <w:rPr>
          <w:rFonts w:asciiTheme="minorHAnsi" w:hAnsiTheme="minorHAnsi"/>
        </w:rPr>
        <w:t xml:space="preserve"> potencjał rozwojowy tkwiący w zasobach ludzkich. Na obszarze wsi</w:t>
      </w:r>
      <w:r w:rsidR="000B0175">
        <w:rPr>
          <w:rFonts w:asciiTheme="minorHAnsi" w:hAnsiTheme="minorHAnsi"/>
        </w:rPr>
        <w:t xml:space="preserve"> określono </w:t>
      </w:r>
      <w:r w:rsidR="0081085D">
        <w:rPr>
          <w:rFonts w:asciiTheme="minorHAnsi" w:hAnsiTheme="minorHAnsi"/>
        </w:rPr>
        <w:t xml:space="preserve">większy niż średnia dla gminy i regionu </w:t>
      </w:r>
      <w:r w:rsidR="000B0175">
        <w:rPr>
          <w:rFonts w:asciiTheme="minorHAnsi" w:hAnsiTheme="minorHAnsi"/>
        </w:rPr>
        <w:t xml:space="preserve">udział ludności w wieku </w:t>
      </w:r>
      <w:r w:rsidR="00FD6C77">
        <w:rPr>
          <w:rFonts w:asciiTheme="minorHAnsi" w:hAnsiTheme="minorHAnsi"/>
        </w:rPr>
        <w:t>produkcyjnym</w:t>
      </w:r>
      <w:r w:rsidR="000B0175">
        <w:rPr>
          <w:rFonts w:asciiTheme="minorHAnsi" w:hAnsiTheme="minorHAnsi"/>
        </w:rPr>
        <w:t xml:space="preserve"> w ogólne społeczeństwa.</w:t>
      </w:r>
    </w:p>
    <w:p w:rsidR="00FD6C77" w:rsidRDefault="00FD6C77" w:rsidP="00D61205">
      <w:pPr>
        <w:spacing w:line="312" w:lineRule="auto"/>
        <w:ind w:firstLine="708"/>
        <w:jc w:val="both"/>
        <w:rPr>
          <w:rFonts w:asciiTheme="minorHAnsi" w:hAnsiTheme="minorHAnsi"/>
        </w:rPr>
      </w:pPr>
      <w:r>
        <w:rPr>
          <w:rFonts w:asciiTheme="minorHAnsi" w:hAnsiTheme="minorHAnsi"/>
        </w:rPr>
        <w:t>Niekorzystną sytuacją jest spadek liczby mieszkańców wsi w wieku poniżej 18 roku życia</w:t>
      </w:r>
      <w:r w:rsidR="0081085D">
        <w:rPr>
          <w:rFonts w:asciiTheme="minorHAnsi" w:hAnsiTheme="minorHAnsi"/>
        </w:rPr>
        <w:t>.</w:t>
      </w:r>
    </w:p>
    <w:p w:rsidR="00D61205" w:rsidRDefault="00D61205" w:rsidP="00ED54B7">
      <w:pPr>
        <w:pStyle w:val="Tekstpodstawowy"/>
        <w:spacing w:line="312" w:lineRule="auto"/>
      </w:pPr>
    </w:p>
    <w:p w:rsidR="0082549C" w:rsidRDefault="0082549C" w:rsidP="0082549C">
      <w:pPr>
        <w:pStyle w:val="Tekstpodstawowy"/>
        <w:spacing w:line="312" w:lineRule="auto"/>
        <w:rPr>
          <w:rFonts w:asciiTheme="minorHAnsi" w:hAnsiTheme="minorHAnsi"/>
          <w:b/>
          <w:bCs/>
          <w:sz w:val="24"/>
        </w:rPr>
      </w:pPr>
      <w:r w:rsidRPr="00DF4912">
        <w:rPr>
          <w:rFonts w:asciiTheme="minorHAnsi" w:hAnsiTheme="minorHAnsi"/>
          <w:b/>
          <w:bCs/>
          <w:sz w:val="24"/>
        </w:rPr>
        <w:t>3.3. Historia miejscowości</w:t>
      </w:r>
    </w:p>
    <w:p w:rsidR="00DA02D3" w:rsidRDefault="00DA02D3" w:rsidP="0082549C">
      <w:pPr>
        <w:pStyle w:val="Tekstpodstawowy"/>
        <w:spacing w:line="312" w:lineRule="auto"/>
        <w:rPr>
          <w:rFonts w:asciiTheme="minorHAnsi" w:hAnsiTheme="minorHAnsi"/>
          <w:b/>
          <w:bCs/>
          <w:sz w:val="24"/>
        </w:rPr>
      </w:pPr>
    </w:p>
    <w:p w:rsidR="0081085D" w:rsidRPr="0081085D" w:rsidRDefault="0081085D" w:rsidP="00A55D02">
      <w:pPr>
        <w:pStyle w:val="Tekstpodstawowy"/>
        <w:spacing w:line="312" w:lineRule="auto"/>
        <w:ind w:firstLine="708"/>
        <w:rPr>
          <w:rFonts w:asciiTheme="minorHAnsi" w:hAnsiTheme="minorHAnsi"/>
          <w:bCs/>
          <w:sz w:val="24"/>
        </w:rPr>
      </w:pPr>
      <w:r w:rsidRPr="0081085D">
        <w:rPr>
          <w:rFonts w:asciiTheme="minorHAnsi" w:hAnsiTheme="minorHAnsi"/>
          <w:bCs/>
          <w:sz w:val="24"/>
        </w:rPr>
        <w:t>Żabi Róg położony jest na terenie historycznej krainy Prusy Górne.</w:t>
      </w:r>
      <w:r w:rsidR="00A55D02">
        <w:rPr>
          <w:rFonts w:asciiTheme="minorHAnsi" w:hAnsiTheme="minorHAnsi"/>
          <w:bCs/>
          <w:sz w:val="24"/>
        </w:rPr>
        <w:t xml:space="preserve"> </w:t>
      </w:r>
      <w:r w:rsidRPr="0081085D">
        <w:rPr>
          <w:rFonts w:asciiTheme="minorHAnsi" w:hAnsiTheme="minorHAnsi"/>
          <w:bCs/>
          <w:sz w:val="24"/>
        </w:rPr>
        <w:t xml:space="preserve">Według źródeł niemieckich wieś pod nazwą </w:t>
      </w:r>
      <w:proofErr w:type="spellStart"/>
      <w:r w:rsidRPr="0081085D">
        <w:rPr>
          <w:rFonts w:asciiTheme="minorHAnsi" w:hAnsiTheme="minorHAnsi"/>
          <w:bCs/>
          <w:sz w:val="24"/>
        </w:rPr>
        <w:t>Guldenhorn</w:t>
      </w:r>
      <w:proofErr w:type="spellEnd"/>
      <w:r w:rsidRPr="0081085D">
        <w:rPr>
          <w:rFonts w:asciiTheme="minorHAnsi" w:hAnsiTheme="minorHAnsi"/>
          <w:bCs/>
          <w:sz w:val="24"/>
        </w:rPr>
        <w:t>,</w:t>
      </w:r>
      <w:r>
        <w:rPr>
          <w:rFonts w:asciiTheme="minorHAnsi" w:hAnsiTheme="minorHAnsi"/>
          <w:bCs/>
          <w:sz w:val="24"/>
        </w:rPr>
        <w:t xml:space="preserve"> </w:t>
      </w:r>
      <w:r w:rsidRPr="0081085D">
        <w:rPr>
          <w:rFonts w:asciiTheme="minorHAnsi" w:hAnsiTheme="minorHAnsi"/>
          <w:bCs/>
          <w:sz w:val="24"/>
        </w:rPr>
        <w:t xml:space="preserve">czyli Złoty </w:t>
      </w:r>
      <w:proofErr w:type="gramStart"/>
      <w:r w:rsidRPr="0081085D">
        <w:rPr>
          <w:rFonts w:asciiTheme="minorHAnsi" w:hAnsiTheme="minorHAnsi"/>
          <w:bCs/>
          <w:sz w:val="24"/>
        </w:rPr>
        <w:t>Róg  została</w:t>
      </w:r>
      <w:proofErr w:type="gramEnd"/>
      <w:r w:rsidRPr="0081085D">
        <w:rPr>
          <w:rFonts w:asciiTheme="minorHAnsi" w:hAnsiTheme="minorHAnsi"/>
          <w:bCs/>
          <w:sz w:val="24"/>
        </w:rPr>
        <w:t xml:space="preserve"> założona w 1340</w:t>
      </w:r>
      <w:r>
        <w:rPr>
          <w:rFonts w:asciiTheme="minorHAnsi" w:hAnsiTheme="minorHAnsi"/>
          <w:bCs/>
          <w:sz w:val="24"/>
        </w:rPr>
        <w:t xml:space="preserve"> </w:t>
      </w:r>
      <w:r w:rsidRPr="0081085D">
        <w:rPr>
          <w:rFonts w:asciiTheme="minorHAnsi" w:hAnsiTheme="minorHAnsi"/>
          <w:bCs/>
          <w:sz w:val="24"/>
        </w:rPr>
        <w:t>r.</w:t>
      </w:r>
      <w:r w:rsidR="00A55D02">
        <w:rPr>
          <w:rFonts w:asciiTheme="minorHAnsi" w:hAnsiTheme="minorHAnsi"/>
          <w:bCs/>
          <w:sz w:val="24"/>
        </w:rPr>
        <w:t xml:space="preserve"> </w:t>
      </w:r>
      <w:r w:rsidRPr="0081085D">
        <w:rPr>
          <w:rFonts w:asciiTheme="minorHAnsi" w:hAnsiTheme="minorHAnsi"/>
          <w:bCs/>
          <w:sz w:val="24"/>
        </w:rPr>
        <w:t>Poetycki przedrostek nazwa wsi straciła w 1785r. i pozostał Horn. Przed 1945 rokiem Żabi Róg, tak jak i jezio</w:t>
      </w:r>
      <w:r>
        <w:rPr>
          <w:rFonts w:asciiTheme="minorHAnsi" w:hAnsiTheme="minorHAnsi"/>
          <w:bCs/>
          <w:sz w:val="24"/>
        </w:rPr>
        <w:t>ro, nosił niemiecką nazwę Horn (R</w:t>
      </w:r>
      <w:r w:rsidRPr="0081085D">
        <w:rPr>
          <w:rFonts w:asciiTheme="minorHAnsi" w:hAnsiTheme="minorHAnsi"/>
          <w:bCs/>
          <w:sz w:val="24"/>
        </w:rPr>
        <w:t>óg), która w niemieckiej etymologii oznaczała również „brzeg, nabrzeże" i często występuje w nazwach miejsc położonych nad wodą (Niedźwiedzi Róg nad jeziorem Śniardwy i inne miejscowe nazwy na Mazurach). Natomiast pewna część jeziora (jedna z zatok wraz z sąsiadującymi z nią domami), według podania ludowego obfitująca w żaby, nazywana była przez miejscowych „</w:t>
      </w:r>
      <w:proofErr w:type="spellStart"/>
      <w:r w:rsidRPr="0081085D">
        <w:rPr>
          <w:rFonts w:asciiTheme="minorHAnsi" w:hAnsiTheme="minorHAnsi"/>
          <w:bCs/>
          <w:sz w:val="24"/>
        </w:rPr>
        <w:t>Poggewinkel</w:t>
      </w:r>
      <w:proofErr w:type="spellEnd"/>
      <w:r w:rsidRPr="0081085D">
        <w:rPr>
          <w:rFonts w:asciiTheme="minorHAnsi" w:hAnsiTheme="minorHAnsi"/>
          <w:bCs/>
          <w:sz w:val="24"/>
        </w:rPr>
        <w:t>" (dosłownie żabi kąt, żabi róg). Poza tym jezioro Żabie, jako zbiornik płytki, rzeczywiście obfituje w żaby. W lutym 1946r.</w:t>
      </w:r>
      <w:r w:rsidR="00A55D02">
        <w:rPr>
          <w:rFonts w:asciiTheme="minorHAnsi" w:hAnsiTheme="minorHAnsi"/>
          <w:bCs/>
          <w:sz w:val="24"/>
        </w:rPr>
        <w:t xml:space="preserve"> </w:t>
      </w:r>
      <w:r w:rsidRPr="0081085D">
        <w:rPr>
          <w:rFonts w:asciiTheme="minorHAnsi" w:hAnsiTheme="minorHAnsi"/>
          <w:bCs/>
          <w:sz w:val="24"/>
        </w:rPr>
        <w:t>dzisiejszy Żabi Róg miał dwie nazwy</w:t>
      </w:r>
      <w:r w:rsidR="00A55D02">
        <w:rPr>
          <w:rFonts w:asciiTheme="minorHAnsi" w:hAnsiTheme="minorHAnsi"/>
          <w:bCs/>
          <w:sz w:val="24"/>
        </w:rPr>
        <w:t xml:space="preserve"> </w:t>
      </w:r>
      <w:r w:rsidRPr="0081085D">
        <w:rPr>
          <w:rFonts w:asciiTheme="minorHAnsi" w:hAnsiTheme="minorHAnsi"/>
          <w:bCs/>
          <w:sz w:val="24"/>
        </w:rPr>
        <w:t>-</w:t>
      </w:r>
      <w:r w:rsidR="00A55D02">
        <w:rPr>
          <w:rFonts w:asciiTheme="minorHAnsi" w:hAnsiTheme="minorHAnsi"/>
          <w:bCs/>
          <w:sz w:val="24"/>
        </w:rPr>
        <w:t xml:space="preserve"> </w:t>
      </w:r>
      <w:r w:rsidRPr="0081085D">
        <w:rPr>
          <w:rFonts w:asciiTheme="minorHAnsi" w:hAnsiTheme="minorHAnsi"/>
          <w:bCs/>
          <w:sz w:val="24"/>
        </w:rPr>
        <w:t>dawniejszą Horn i polską Górniki. Pod koniec sierpnia 1946r.</w:t>
      </w:r>
      <w:r w:rsidR="00A55D02">
        <w:rPr>
          <w:rFonts w:asciiTheme="minorHAnsi" w:hAnsiTheme="minorHAnsi"/>
          <w:bCs/>
          <w:sz w:val="24"/>
        </w:rPr>
        <w:t xml:space="preserve"> </w:t>
      </w:r>
      <w:r w:rsidRPr="0081085D">
        <w:rPr>
          <w:rFonts w:asciiTheme="minorHAnsi" w:hAnsiTheme="minorHAnsi"/>
          <w:bCs/>
          <w:sz w:val="24"/>
        </w:rPr>
        <w:t xml:space="preserve">dotychczasową nazwę Górniki przemieniono na Złoty Róg. </w:t>
      </w:r>
      <w:r w:rsidR="00A55D02">
        <w:rPr>
          <w:rFonts w:asciiTheme="minorHAnsi" w:hAnsiTheme="minorHAnsi"/>
          <w:bCs/>
          <w:sz w:val="24"/>
        </w:rPr>
        <w:br/>
      </w:r>
      <w:r w:rsidRPr="0081085D">
        <w:rPr>
          <w:rFonts w:asciiTheme="minorHAnsi" w:hAnsiTheme="minorHAnsi"/>
          <w:bCs/>
          <w:sz w:val="24"/>
        </w:rPr>
        <w:t>W 1947r.</w:t>
      </w:r>
      <w:r w:rsidR="00A55D02">
        <w:rPr>
          <w:rFonts w:asciiTheme="minorHAnsi" w:hAnsiTheme="minorHAnsi"/>
          <w:bCs/>
          <w:sz w:val="24"/>
        </w:rPr>
        <w:t xml:space="preserve"> </w:t>
      </w:r>
      <w:r w:rsidR="00A55D02" w:rsidRPr="0081085D">
        <w:rPr>
          <w:rFonts w:asciiTheme="minorHAnsi" w:hAnsiTheme="minorHAnsi"/>
          <w:bCs/>
          <w:sz w:val="24"/>
        </w:rPr>
        <w:t xml:space="preserve">działająca </w:t>
      </w:r>
      <w:r w:rsidRPr="0081085D">
        <w:rPr>
          <w:rFonts w:asciiTheme="minorHAnsi" w:hAnsiTheme="minorHAnsi"/>
          <w:bCs/>
          <w:sz w:val="24"/>
        </w:rPr>
        <w:t xml:space="preserve">Komisja Ustalania Nazw Miejscowych </w:t>
      </w:r>
      <w:r w:rsidR="00A55D02">
        <w:rPr>
          <w:rFonts w:asciiTheme="minorHAnsi" w:hAnsiTheme="minorHAnsi"/>
          <w:bCs/>
          <w:sz w:val="24"/>
        </w:rPr>
        <w:t>nawiązała do tych tradycji</w:t>
      </w:r>
      <w:r w:rsidRPr="0081085D">
        <w:rPr>
          <w:rFonts w:asciiTheme="minorHAnsi" w:hAnsiTheme="minorHAnsi"/>
          <w:bCs/>
          <w:sz w:val="24"/>
        </w:rPr>
        <w:t>, wybierając ostatecznie nazwę Żabi Róg. Mieszkańcy pamiętają, że przez jakiś czas funkcjonowały dwie nazwy:</w:t>
      </w:r>
      <w:r w:rsidR="00A55D02">
        <w:rPr>
          <w:rFonts w:asciiTheme="minorHAnsi" w:hAnsiTheme="minorHAnsi"/>
          <w:bCs/>
          <w:sz w:val="24"/>
        </w:rPr>
        <w:t xml:space="preserve"> s</w:t>
      </w:r>
      <w:r w:rsidRPr="0081085D">
        <w:rPr>
          <w:rFonts w:asciiTheme="minorHAnsi" w:hAnsiTheme="minorHAnsi"/>
          <w:bCs/>
          <w:sz w:val="24"/>
        </w:rPr>
        <w:t xml:space="preserve">tacja Żabi Róg i wieś Złoty Róg. Złoty Róg zachował się jeszcze na pieczęci pod dokumentem z 1947 roku, na którym sołtys Jan </w:t>
      </w:r>
      <w:proofErr w:type="spellStart"/>
      <w:r w:rsidRPr="0081085D">
        <w:rPr>
          <w:rFonts w:asciiTheme="minorHAnsi" w:hAnsiTheme="minorHAnsi"/>
          <w:bCs/>
          <w:sz w:val="24"/>
        </w:rPr>
        <w:t>Suchenek</w:t>
      </w:r>
      <w:proofErr w:type="spellEnd"/>
      <w:r w:rsidRPr="0081085D">
        <w:rPr>
          <w:rFonts w:asciiTheme="minorHAnsi" w:hAnsiTheme="minorHAnsi"/>
          <w:bCs/>
          <w:sz w:val="24"/>
        </w:rPr>
        <w:t xml:space="preserve"> zaświadcza, że „ob. </w:t>
      </w:r>
      <w:proofErr w:type="spellStart"/>
      <w:r w:rsidRPr="0081085D">
        <w:rPr>
          <w:rFonts w:asciiTheme="minorHAnsi" w:hAnsiTheme="minorHAnsi"/>
          <w:bCs/>
          <w:sz w:val="24"/>
        </w:rPr>
        <w:t>Szubiak</w:t>
      </w:r>
      <w:proofErr w:type="spellEnd"/>
      <w:r w:rsidRPr="0081085D">
        <w:rPr>
          <w:rFonts w:asciiTheme="minorHAnsi" w:hAnsiTheme="minorHAnsi"/>
          <w:bCs/>
          <w:sz w:val="24"/>
        </w:rPr>
        <w:t xml:space="preserve"> </w:t>
      </w:r>
      <w:proofErr w:type="gramStart"/>
      <w:r w:rsidRPr="0081085D">
        <w:rPr>
          <w:rFonts w:asciiTheme="minorHAnsi" w:hAnsiTheme="minorHAnsi"/>
          <w:bCs/>
          <w:sz w:val="24"/>
        </w:rPr>
        <w:t>Jan  zam</w:t>
      </w:r>
      <w:proofErr w:type="gramEnd"/>
      <w:r w:rsidRPr="0081085D">
        <w:rPr>
          <w:rFonts w:asciiTheme="minorHAnsi" w:hAnsiTheme="minorHAnsi"/>
          <w:bCs/>
          <w:sz w:val="24"/>
        </w:rPr>
        <w:t xml:space="preserve">. w grom. Żabi Róg od dnia 9.IV.47 </w:t>
      </w:r>
      <w:proofErr w:type="gramStart"/>
      <w:r w:rsidRPr="0081085D">
        <w:rPr>
          <w:rFonts w:asciiTheme="minorHAnsi" w:hAnsiTheme="minorHAnsi"/>
          <w:bCs/>
          <w:sz w:val="24"/>
        </w:rPr>
        <w:t>r</w:t>
      </w:r>
      <w:proofErr w:type="gramEnd"/>
      <w:r w:rsidRPr="0081085D">
        <w:rPr>
          <w:rFonts w:asciiTheme="minorHAnsi" w:hAnsiTheme="minorHAnsi"/>
          <w:bCs/>
          <w:sz w:val="24"/>
        </w:rPr>
        <w:t xml:space="preserve">. objął gospodarstwo o powierzchni 10 ha.” </w:t>
      </w:r>
    </w:p>
    <w:p w:rsidR="0081085D" w:rsidRPr="0081085D" w:rsidRDefault="0081085D" w:rsidP="00A55D02">
      <w:pPr>
        <w:pStyle w:val="Tekstpodstawowy"/>
        <w:spacing w:line="312" w:lineRule="auto"/>
        <w:ind w:firstLine="708"/>
        <w:rPr>
          <w:rFonts w:asciiTheme="minorHAnsi" w:hAnsiTheme="minorHAnsi"/>
          <w:bCs/>
          <w:sz w:val="24"/>
        </w:rPr>
      </w:pPr>
      <w:r w:rsidRPr="0081085D">
        <w:rPr>
          <w:rFonts w:asciiTheme="minorHAnsi" w:hAnsiTheme="minorHAnsi"/>
          <w:bCs/>
          <w:sz w:val="24"/>
        </w:rPr>
        <w:t xml:space="preserve">Do przedwojennej nazwy nawiązują natomiast miejscowe nazwy topograficzne: Horno (jeziorko, obecnie zarosłe), Mały Horn (osada nad jeziorem </w:t>
      </w:r>
      <w:proofErr w:type="spellStart"/>
      <w:proofErr w:type="gramStart"/>
      <w:r w:rsidRPr="0081085D">
        <w:rPr>
          <w:rFonts w:asciiTheme="minorHAnsi" w:hAnsiTheme="minorHAnsi"/>
          <w:bCs/>
          <w:sz w:val="24"/>
        </w:rPr>
        <w:t>Narie</w:t>
      </w:r>
      <w:proofErr w:type="spellEnd"/>
      <w:r w:rsidRPr="0081085D">
        <w:rPr>
          <w:rFonts w:asciiTheme="minorHAnsi" w:hAnsiTheme="minorHAnsi"/>
          <w:bCs/>
          <w:sz w:val="24"/>
        </w:rPr>
        <w:t xml:space="preserve"> , </w:t>
      </w:r>
      <w:proofErr w:type="gramEnd"/>
      <w:r w:rsidRPr="0081085D">
        <w:rPr>
          <w:rFonts w:asciiTheme="minorHAnsi" w:hAnsiTheme="minorHAnsi"/>
          <w:bCs/>
          <w:sz w:val="24"/>
        </w:rPr>
        <w:t xml:space="preserve">sąsiadująca z Bogaczewem, administracyjnie należąca do Żabiego Rogu). </w:t>
      </w:r>
    </w:p>
    <w:p w:rsidR="0081085D" w:rsidRDefault="0081085D" w:rsidP="0081085D">
      <w:pPr>
        <w:pStyle w:val="Tekstpodstawowy"/>
        <w:spacing w:line="312" w:lineRule="auto"/>
        <w:rPr>
          <w:rFonts w:asciiTheme="minorHAnsi" w:hAnsiTheme="minorHAnsi"/>
          <w:bCs/>
          <w:sz w:val="24"/>
        </w:rPr>
      </w:pPr>
    </w:p>
    <w:p w:rsidR="008F5E9D" w:rsidRDefault="008F5E9D" w:rsidP="0081085D">
      <w:pPr>
        <w:pStyle w:val="Tekstpodstawowy"/>
        <w:spacing w:line="312" w:lineRule="auto"/>
        <w:rPr>
          <w:rFonts w:asciiTheme="minorHAnsi" w:hAnsiTheme="minorHAnsi"/>
          <w:bCs/>
          <w:sz w:val="24"/>
        </w:rPr>
      </w:pPr>
    </w:p>
    <w:p w:rsidR="008F5E9D" w:rsidRDefault="008F5E9D" w:rsidP="008F5E9D">
      <w:pPr>
        <w:pStyle w:val="Tekstpodstawowy"/>
        <w:spacing w:line="312" w:lineRule="auto"/>
        <w:jc w:val="center"/>
        <w:rPr>
          <w:rFonts w:asciiTheme="minorHAnsi" w:hAnsiTheme="minorHAnsi"/>
          <w:bCs/>
          <w:sz w:val="24"/>
        </w:rPr>
      </w:pPr>
    </w:p>
    <w:p w:rsidR="008F5E9D" w:rsidRPr="0081085D" w:rsidRDefault="008F5E9D" w:rsidP="008F5E9D">
      <w:pPr>
        <w:pStyle w:val="Tekstpodstawowy"/>
        <w:spacing w:line="312" w:lineRule="auto"/>
        <w:jc w:val="center"/>
        <w:rPr>
          <w:rFonts w:asciiTheme="minorHAnsi" w:hAnsiTheme="minorHAnsi"/>
          <w:bCs/>
          <w:sz w:val="24"/>
        </w:rPr>
      </w:pPr>
      <w:r>
        <w:rPr>
          <w:rFonts w:asciiTheme="minorHAnsi" w:hAnsiTheme="minorHAnsi"/>
          <w:bCs/>
          <w:noProof/>
          <w:sz w:val="24"/>
        </w:rPr>
        <w:lastRenderedPageBreak/>
        <w:drawing>
          <wp:inline distT="0" distB="0" distL="0" distR="0">
            <wp:extent cx="3026300" cy="1891437"/>
            <wp:effectExtent l="190500" t="152400" r="174100" b="127863"/>
            <wp:docPr id="15" name="Obraz 14" descr="zabi_rog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bi_rog_mapa.jpg"/>
                    <pic:cNvPicPr/>
                  </pic:nvPicPr>
                  <pic:blipFill>
                    <a:blip r:embed="rId22" cstate="print"/>
                    <a:stretch>
                      <a:fillRect/>
                    </a:stretch>
                  </pic:blipFill>
                  <pic:spPr>
                    <a:xfrm>
                      <a:off x="0" y="0"/>
                      <a:ext cx="3026917" cy="1891823"/>
                    </a:xfrm>
                    <a:prstGeom prst="rect">
                      <a:avLst/>
                    </a:prstGeom>
                    <a:ln>
                      <a:noFill/>
                    </a:ln>
                    <a:effectLst>
                      <a:outerShdw blurRad="190500" algn="tl" rotWithShape="0">
                        <a:srgbClr val="000000">
                          <a:alpha val="70000"/>
                        </a:srgbClr>
                      </a:outerShdw>
                    </a:effectLst>
                  </pic:spPr>
                </pic:pic>
              </a:graphicData>
            </a:graphic>
          </wp:inline>
        </w:drawing>
      </w:r>
    </w:p>
    <w:p w:rsidR="002D358C" w:rsidRDefault="0081085D" w:rsidP="00A55D02">
      <w:pPr>
        <w:pStyle w:val="Tekstpodstawowy"/>
        <w:spacing w:line="312" w:lineRule="auto"/>
        <w:ind w:firstLine="708"/>
        <w:rPr>
          <w:rFonts w:asciiTheme="minorHAnsi" w:hAnsiTheme="minorHAnsi"/>
          <w:bCs/>
          <w:sz w:val="24"/>
        </w:rPr>
      </w:pPr>
      <w:r w:rsidRPr="0081085D">
        <w:rPr>
          <w:rFonts w:asciiTheme="minorHAnsi" w:hAnsiTheme="minorHAnsi"/>
          <w:bCs/>
          <w:sz w:val="24"/>
        </w:rPr>
        <w:t>W pobliżu wsi (dokładniej koło stacji kolejowej, osada Żabi Róg PKP), odnaleziono ślady po dwóch kurhanach z młodszej epoki brązu.</w:t>
      </w:r>
    </w:p>
    <w:p w:rsidR="000478FB" w:rsidRDefault="000478FB" w:rsidP="007423A1">
      <w:pPr>
        <w:pStyle w:val="Tekstpodstawowy"/>
        <w:spacing w:line="312" w:lineRule="auto"/>
        <w:rPr>
          <w:rFonts w:asciiTheme="minorHAnsi" w:hAnsiTheme="minorHAnsi"/>
          <w:b/>
          <w:sz w:val="24"/>
        </w:rPr>
      </w:pPr>
    </w:p>
    <w:p w:rsidR="008F5E9D" w:rsidRDefault="0081085D" w:rsidP="00A55D02">
      <w:pPr>
        <w:pStyle w:val="Tekstpodstawowy"/>
        <w:spacing w:line="312" w:lineRule="auto"/>
        <w:ind w:firstLine="708"/>
        <w:rPr>
          <w:rFonts w:asciiTheme="minorHAnsi" w:hAnsiTheme="minorHAnsi"/>
          <w:sz w:val="24"/>
        </w:rPr>
      </w:pPr>
      <w:r w:rsidRPr="0081085D">
        <w:rPr>
          <w:rFonts w:asciiTheme="minorHAnsi" w:hAnsiTheme="minorHAnsi"/>
          <w:sz w:val="24"/>
        </w:rPr>
        <w:t>Wieś wymieniana w dokumentach w latach 1340</w:t>
      </w:r>
      <w:r>
        <w:rPr>
          <w:rFonts w:asciiTheme="minorHAnsi" w:hAnsiTheme="minorHAnsi"/>
          <w:sz w:val="24"/>
        </w:rPr>
        <w:t xml:space="preserve"> </w:t>
      </w:r>
      <w:r w:rsidRPr="0081085D">
        <w:rPr>
          <w:rFonts w:asciiTheme="minorHAnsi" w:hAnsiTheme="minorHAnsi"/>
          <w:sz w:val="24"/>
        </w:rPr>
        <w:t>-</w:t>
      </w:r>
      <w:r>
        <w:rPr>
          <w:rFonts w:asciiTheme="minorHAnsi" w:hAnsiTheme="minorHAnsi"/>
          <w:sz w:val="24"/>
        </w:rPr>
        <w:t xml:space="preserve"> </w:t>
      </w:r>
      <w:r w:rsidRPr="0081085D">
        <w:rPr>
          <w:rFonts w:asciiTheme="minorHAnsi" w:hAnsiTheme="minorHAnsi"/>
          <w:sz w:val="24"/>
        </w:rPr>
        <w:t xml:space="preserve">43, kiedy to Zygfryd </w:t>
      </w:r>
      <w:proofErr w:type="spellStart"/>
      <w:r w:rsidRPr="0081085D">
        <w:rPr>
          <w:rFonts w:asciiTheme="minorHAnsi" w:hAnsiTheme="minorHAnsi"/>
          <w:sz w:val="24"/>
        </w:rPr>
        <w:t>Sitten</w:t>
      </w:r>
      <w:proofErr w:type="spellEnd"/>
      <w:r w:rsidRPr="0081085D">
        <w:rPr>
          <w:rFonts w:asciiTheme="minorHAnsi" w:hAnsiTheme="minorHAnsi"/>
          <w:sz w:val="24"/>
        </w:rPr>
        <w:t xml:space="preserve"> - główny </w:t>
      </w:r>
      <w:proofErr w:type="spellStart"/>
      <w:r w:rsidRPr="0081085D">
        <w:rPr>
          <w:rFonts w:asciiTheme="minorHAnsi" w:hAnsiTheme="minorHAnsi"/>
          <w:sz w:val="24"/>
        </w:rPr>
        <w:t>szpitalnik</w:t>
      </w:r>
      <w:proofErr w:type="spellEnd"/>
      <w:r w:rsidRPr="0081085D">
        <w:rPr>
          <w:rFonts w:asciiTheme="minorHAnsi" w:hAnsiTheme="minorHAnsi"/>
          <w:sz w:val="24"/>
        </w:rPr>
        <w:t xml:space="preserve"> i komtur elbląski - wydał przywilej na założenie karczmy, niejakiemu Jakubowi. </w:t>
      </w:r>
      <w:r>
        <w:rPr>
          <w:rFonts w:asciiTheme="minorHAnsi" w:hAnsiTheme="minorHAnsi"/>
          <w:sz w:val="24"/>
        </w:rPr>
        <w:br/>
      </w:r>
      <w:r w:rsidRPr="0081085D">
        <w:rPr>
          <w:rFonts w:asciiTheme="minorHAnsi" w:hAnsiTheme="minorHAnsi"/>
          <w:sz w:val="24"/>
        </w:rPr>
        <w:t xml:space="preserve">W przywileju wyznaczono dwa lata wolnizny oraz roczną daninę w wysokości półtorej grzywny zwykłej monety i czterech gęsi rocznie. W 1817 we wsi było 43 domy z 230 mieszkańcami, w 1858 - 70 domów i 495 mieszkańców. W roku 1939 we wsi było 223 gospodarstwa domowe i 769 mieszkańców. 349 </w:t>
      </w:r>
      <w:proofErr w:type="gramStart"/>
      <w:r w:rsidRPr="0081085D">
        <w:rPr>
          <w:rFonts w:asciiTheme="minorHAnsi" w:hAnsiTheme="minorHAnsi"/>
          <w:sz w:val="24"/>
        </w:rPr>
        <w:t>osób</w:t>
      </w:r>
      <w:proofErr w:type="gramEnd"/>
      <w:r w:rsidRPr="0081085D">
        <w:rPr>
          <w:rFonts w:asciiTheme="minorHAnsi" w:hAnsiTheme="minorHAnsi"/>
          <w:sz w:val="24"/>
        </w:rPr>
        <w:t xml:space="preserve"> utrzymywało się z rolnictwa lub leśnictwa, 244 z pracy w przemyśle lub rzemiośle, 61 osób utrzymywało się z pracy w handlu lub komunikacji. W tym czasie było 55 gospodarstw</w:t>
      </w:r>
      <w:r w:rsidR="008F5E9D">
        <w:rPr>
          <w:rFonts w:asciiTheme="minorHAnsi" w:hAnsiTheme="minorHAnsi"/>
          <w:sz w:val="24"/>
        </w:rPr>
        <w:t xml:space="preserve"> rolnych. </w:t>
      </w:r>
      <w:r w:rsidRPr="0081085D">
        <w:rPr>
          <w:rFonts w:asciiTheme="minorHAnsi" w:hAnsiTheme="minorHAnsi"/>
          <w:sz w:val="24"/>
        </w:rPr>
        <w:t>W 1939 r. była już trzyklasowa szkoła z trzema nauczycielami, a uczęszczały do niej dzieci także z pobliskich Kretowin.</w:t>
      </w:r>
    </w:p>
    <w:p w:rsidR="00A55D02" w:rsidRPr="0081085D" w:rsidRDefault="00A55D02" w:rsidP="00A55D02">
      <w:pPr>
        <w:pStyle w:val="Tekstpodstawowy"/>
        <w:spacing w:line="312" w:lineRule="auto"/>
        <w:rPr>
          <w:rFonts w:asciiTheme="minorHAnsi" w:hAnsiTheme="minorHAnsi"/>
          <w:sz w:val="24"/>
        </w:rPr>
      </w:pPr>
      <w:r w:rsidRPr="0081085D">
        <w:rPr>
          <w:rFonts w:asciiTheme="minorHAnsi" w:hAnsiTheme="minorHAnsi"/>
          <w:sz w:val="24"/>
        </w:rPr>
        <w:t>W</w:t>
      </w:r>
      <w:r>
        <w:rPr>
          <w:rFonts w:asciiTheme="minorHAnsi" w:hAnsiTheme="minorHAnsi"/>
          <w:sz w:val="24"/>
        </w:rPr>
        <w:t xml:space="preserve"> </w:t>
      </w:r>
      <w:r w:rsidRPr="0081085D">
        <w:rPr>
          <w:rFonts w:asciiTheme="minorHAnsi" w:hAnsiTheme="minorHAnsi"/>
          <w:sz w:val="24"/>
        </w:rPr>
        <w:t>1911r</w:t>
      </w:r>
      <w:r>
        <w:rPr>
          <w:rFonts w:asciiTheme="minorHAnsi" w:hAnsiTheme="minorHAnsi"/>
          <w:sz w:val="24"/>
        </w:rPr>
        <w:t xml:space="preserve">. </w:t>
      </w:r>
      <w:r w:rsidRPr="0081085D">
        <w:rPr>
          <w:rFonts w:asciiTheme="minorHAnsi" w:hAnsiTheme="minorHAnsi"/>
          <w:sz w:val="24"/>
        </w:rPr>
        <w:t>powstała droga bita do Żabiego Rogu. W 1925r. wybudowano młyn elektryczny czynny do lat 70.XX w. Istniała już wówczas placówka pocztowa. W 1945-1946r. pierwsi osadnicy w Żabim Ro</w:t>
      </w:r>
      <w:r>
        <w:rPr>
          <w:rFonts w:asciiTheme="minorHAnsi" w:hAnsiTheme="minorHAnsi"/>
          <w:sz w:val="24"/>
        </w:rPr>
        <w:t>gu przybyli z centralnej Polski</w:t>
      </w:r>
      <w:r w:rsidRPr="0081085D">
        <w:rPr>
          <w:rFonts w:asciiTheme="minorHAnsi" w:hAnsiTheme="minorHAnsi"/>
          <w:sz w:val="24"/>
        </w:rPr>
        <w:t xml:space="preserve">, a repatrianci zza nowej wschodniej granicy, głównie zza </w:t>
      </w:r>
      <w:proofErr w:type="spellStart"/>
      <w:r w:rsidRPr="0081085D">
        <w:rPr>
          <w:rFonts w:asciiTheme="minorHAnsi" w:hAnsiTheme="minorHAnsi"/>
          <w:sz w:val="24"/>
        </w:rPr>
        <w:t>Buga</w:t>
      </w:r>
      <w:proofErr w:type="spellEnd"/>
      <w:r w:rsidRPr="0081085D">
        <w:rPr>
          <w:rFonts w:asciiTheme="minorHAnsi" w:hAnsiTheme="minorHAnsi"/>
          <w:sz w:val="24"/>
        </w:rPr>
        <w:t xml:space="preserve">. Według akt osiedleńczych, w Żabim </w:t>
      </w:r>
      <w:r>
        <w:rPr>
          <w:rFonts w:asciiTheme="minorHAnsi" w:hAnsiTheme="minorHAnsi"/>
          <w:sz w:val="24"/>
        </w:rPr>
        <w:t>Rogu było nadanych 125 gospodar</w:t>
      </w:r>
      <w:r w:rsidRPr="0081085D">
        <w:rPr>
          <w:rFonts w:asciiTheme="minorHAnsi" w:hAnsiTheme="minorHAnsi"/>
          <w:sz w:val="24"/>
        </w:rPr>
        <w:t>stw. Ludność niemiecka –</w:t>
      </w:r>
      <w:r>
        <w:rPr>
          <w:rFonts w:asciiTheme="minorHAnsi" w:hAnsiTheme="minorHAnsi"/>
          <w:sz w:val="24"/>
        </w:rPr>
        <w:t xml:space="preserve"> rdzenni mieszkańcy tych ziem</w:t>
      </w:r>
      <w:r w:rsidRPr="0081085D">
        <w:rPr>
          <w:rFonts w:asciiTheme="minorHAnsi" w:hAnsiTheme="minorHAnsi"/>
          <w:sz w:val="24"/>
        </w:rPr>
        <w:t>,</w:t>
      </w:r>
      <w:r>
        <w:rPr>
          <w:rFonts w:asciiTheme="minorHAnsi" w:hAnsiTheme="minorHAnsi"/>
          <w:sz w:val="24"/>
        </w:rPr>
        <w:t xml:space="preserve"> </w:t>
      </w:r>
      <w:r w:rsidRPr="0081085D">
        <w:rPr>
          <w:rFonts w:asciiTheme="minorHAnsi" w:hAnsiTheme="minorHAnsi"/>
          <w:sz w:val="24"/>
        </w:rPr>
        <w:t>objęta akcją wysiedleńczą, wyjeżdżała do Niemiec. Część mieszkańców na</w:t>
      </w:r>
      <w:r>
        <w:rPr>
          <w:rFonts w:asciiTheme="minorHAnsi" w:hAnsiTheme="minorHAnsi"/>
          <w:sz w:val="24"/>
        </w:rPr>
        <w:t>rodowości niemieckiej pozostała</w:t>
      </w:r>
      <w:r w:rsidRPr="0081085D">
        <w:rPr>
          <w:rFonts w:asciiTheme="minorHAnsi" w:hAnsiTheme="minorHAnsi"/>
          <w:sz w:val="24"/>
        </w:rPr>
        <w:t>.</w:t>
      </w:r>
    </w:p>
    <w:p w:rsidR="008F5E9D" w:rsidRDefault="0081085D" w:rsidP="00A55D02">
      <w:pPr>
        <w:pStyle w:val="Tekstpodstawowy"/>
        <w:spacing w:line="312" w:lineRule="auto"/>
        <w:ind w:firstLine="708"/>
        <w:rPr>
          <w:rFonts w:asciiTheme="minorHAnsi" w:hAnsiTheme="minorHAnsi"/>
          <w:sz w:val="24"/>
        </w:rPr>
      </w:pPr>
      <w:r w:rsidRPr="0081085D">
        <w:rPr>
          <w:rFonts w:asciiTheme="minorHAnsi" w:hAnsiTheme="minorHAnsi"/>
          <w:sz w:val="24"/>
        </w:rPr>
        <w:t>16 marca 1946r. rozpoczęto naukę w szkole w Górnikach, której organizatorem i nauczycielem kierującym był Franciszek Świst. Dzisiejsza Szkoła Podstawowa w Żabim Rogu została oddana do użytku w 1997r. Gimnazjum utworzono w 1999r. W 1883r. założono przystanek kolejowy Olsztyn</w:t>
      </w:r>
      <w:r w:rsidR="00A55D02">
        <w:rPr>
          <w:rFonts w:asciiTheme="minorHAnsi" w:hAnsiTheme="minorHAnsi"/>
          <w:sz w:val="24"/>
        </w:rPr>
        <w:t xml:space="preserve"> </w:t>
      </w:r>
      <w:r w:rsidRPr="0081085D">
        <w:rPr>
          <w:rFonts w:asciiTheme="minorHAnsi" w:hAnsiTheme="minorHAnsi"/>
          <w:sz w:val="24"/>
        </w:rPr>
        <w:t>-</w:t>
      </w:r>
      <w:r w:rsidR="00A55D02">
        <w:rPr>
          <w:rFonts w:asciiTheme="minorHAnsi" w:hAnsiTheme="minorHAnsi"/>
          <w:sz w:val="24"/>
        </w:rPr>
        <w:t xml:space="preserve"> </w:t>
      </w:r>
      <w:r w:rsidRPr="0081085D">
        <w:rPr>
          <w:rFonts w:asciiTheme="minorHAnsi" w:hAnsiTheme="minorHAnsi"/>
          <w:sz w:val="24"/>
        </w:rPr>
        <w:t>Elbląg.</w:t>
      </w:r>
    </w:p>
    <w:p w:rsidR="004E6224" w:rsidRDefault="00A55D02" w:rsidP="00A55D02">
      <w:pPr>
        <w:pStyle w:val="Tekstpodstawowy"/>
        <w:spacing w:line="312" w:lineRule="auto"/>
        <w:ind w:firstLine="708"/>
        <w:rPr>
          <w:rFonts w:asciiTheme="minorHAnsi" w:hAnsiTheme="minorHAnsi"/>
          <w:b/>
          <w:sz w:val="24"/>
        </w:rPr>
      </w:pPr>
      <w:r w:rsidRPr="0081085D">
        <w:rPr>
          <w:rFonts w:asciiTheme="minorHAnsi" w:hAnsiTheme="minorHAnsi"/>
          <w:bCs/>
          <w:sz w:val="24"/>
        </w:rPr>
        <w:t>W latach 1975–1998</w:t>
      </w:r>
      <w:r>
        <w:rPr>
          <w:rFonts w:asciiTheme="minorHAnsi" w:hAnsiTheme="minorHAnsi"/>
          <w:bCs/>
          <w:sz w:val="24"/>
        </w:rPr>
        <w:t xml:space="preserve"> </w:t>
      </w:r>
      <w:r w:rsidRPr="0081085D">
        <w:rPr>
          <w:rFonts w:asciiTheme="minorHAnsi" w:hAnsiTheme="minorHAnsi"/>
          <w:bCs/>
          <w:sz w:val="24"/>
        </w:rPr>
        <w:t>miejscowość administracyjnie należała do województwa olsztyńskiego.</w:t>
      </w:r>
    </w:p>
    <w:p w:rsidR="004E6224" w:rsidRDefault="004E6224" w:rsidP="007423A1">
      <w:pPr>
        <w:pStyle w:val="Tekstpodstawowy"/>
        <w:spacing w:line="312" w:lineRule="auto"/>
        <w:rPr>
          <w:rFonts w:asciiTheme="minorHAnsi" w:hAnsiTheme="minorHAnsi"/>
          <w:b/>
          <w:sz w:val="24"/>
        </w:rPr>
      </w:pPr>
    </w:p>
    <w:p w:rsidR="004E6224" w:rsidRDefault="004E6224" w:rsidP="007423A1">
      <w:pPr>
        <w:pStyle w:val="Tekstpodstawowy"/>
        <w:spacing w:line="312" w:lineRule="auto"/>
        <w:rPr>
          <w:rFonts w:asciiTheme="minorHAnsi" w:hAnsiTheme="minorHAnsi"/>
          <w:b/>
          <w:sz w:val="24"/>
        </w:rPr>
      </w:pPr>
    </w:p>
    <w:p w:rsidR="00A55D02" w:rsidRDefault="00A55D02" w:rsidP="007423A1">
      <w:pPr>
        <w:pStyle w:val="Tekstpodstawowy"/>
        <w:spacing w:line="312" w:lineRule="auto"/>
        <w:rPr>
          <w:rFonts w:asciiTheme="minorHAnsi" w:hAnsiTheme="minorHAnsi"/>
          <w:b/>
          <w:sz w:val="24"/>
        </w:rPr>
      </w:pPr>
    </w:p>
    <w:p w:rsidR="002D358C" w:rsidRPr="007423A1" w:rsidRDefault="002D358C" w:rsidP="007423A1">
      <w:pPr>
        <w:pStyle w:val="Tekstpodstawowy"/>
        <w:spacing w:line="312" w:lineRule="auto"/>
        <w:rPr>
          <w:rFonts w:asciiTheme="minorHAnsi" w:hAnsiTheme="minorHAnsi"/>
          <w:sz w:val="24"/>
        </w:rPr>
      </w:pPr>
      <w:r w:rsidRPr="007423A1">
        <w:rPr>
          <w:rFonts w:asciiTheme="minorHAnsi" w:hAnsiTheme="minorHAnsi"/>
          <w:b/>
          <w:sz w:val="24"/>
        </w:rPr>
        <w:t>3.4. Przestrzenna struktura miejscowości</w:t>
      </w:r>
      <w:r w:rsidR="004E6224">
        <w:rPr>
          <w:rFonts w:asciiTheme="minorHAnsi" w:hAnsiTheme="minorHAnsi"/>
          <w:b/>
          <w:sz w:val="24"/>
        </w:rPr>
        <w:t xml:space="preserve"> i możliwości rozwoju infrastruktury</w:t>
      </w:r>
      <w:r w:rsidRPr="007423A1">
        <w:rPr>
          <w:rFonts w:asciiTheme="minorHAnsi" w:hAnsiTheme="minorHAnsi"/>
          <w:b/>
          <w:sz w:val="24"/>
        </w:rPr>
        <w:t>.</w:t>
      </w:r>
    </w:p>
    <w:p w:rsidR="002D358C" w:rsidRPr="007423A1" w:rsidRDefault="002D358C" w:rsidP="007423A1">
      <w:pPr>
        <w:pStyle w:val="Tekstpodstawowy"/>
        <w:spacing w:line="312" w:lineRule="auto"/>
        <w:rPr>
          <w:rFonts w:asciiTheme="minorHAnsi" w:hAnsiTheme="minorHAnsi"/>
          <w:sz w:val="24"/>
        </w:rPr>
      </w:pPr>
    </w:p>
    <w:p w:rsidR="004E6224" w:rsidRPr="004E6224" w:rsidRDefault="004E6224" w:rsidP="004E6224">
      <w:pPr>
        <w:pStyle w:val="Tekstpodstawowy"/>
        <w:spacing w:line="312" w:lineRule="auto"/>
        <w:ind w:firstLine="708"/>
        <w:rPr>
          <w:rFonts w:asciiTheme="minorHAnsi" w:hAnsiTheme="minorHAnsi"/>
          <w:sz w:val="24"/>
        </w:rPr>
      </w:pPr>
      <w:r w:rsidRPr="004E6224">
        <w:rPr>
          <w:rFonts w:asciiTheme="minorHAnsi" w:hAnsiTheme="minorHAnsi"/>
          <w:sz w:val="24"/>
        </w:rPr>
        <w:t xml:space="preserve">Struktura przestrzenna miejscowości wykazuje znaczny stopień uporządkowania. </w:t>
      </w:r>
      <w:r>
        <w:rPr>
          <w:rFonts w:asciiTheme="minorHAnsi" w:hAnsiTheme="minorHAnsi"/>
          <w:sz w:val="24"/>
        </w:rPr>
        <w:br/>
      </w:r>
      <w:r w:rsidRPr="004E6224">
        <w:rPr>
          <w:rFonts w:asciiTheme="minorHAnsi" w:hAnsiTheme="minorHAnsi"/>
          <w:sz w:val="24"/>
        </w:rPr>
        <w:t>W miejscowości został zachowany układ wynikający z kształtowania struktury przestrzennej miejscowości w początkach ubiegłego wieku.</w:t>
      </w:r>
      <w:r w:rsidR="00656600">
        <w:rPr>
          <w:rFonts w:asciiTheme="minorHAnsi" w:hAnsiTheme="minorHAnsi"/>
          <w:sz w:val="24"/>
        </w:rPr>
        <w:t xml:space="preserve"> Przeważa zabudowa mieszkalna i gospodarcza. Część domów mieszkalnych </w:t>
      </w:r>
      <w:r w:rsidR="009F45F9">
        <w:rPr>
          <w:rFonts w:asciiTheme="minorHAnsi" w:hAnsiTheme="minorHAnsi"/>
          <w:sz w:val="24"/>
        </w:rPr>
        <w:t>a także budynek szkoły, obiekty w ramach zespołu dworca kolejowego i cmentarz objęte są ochroną konserwatorską. Elementami niekorzystnie wpływającymi na ogólne wrażenie estetyczne w zakresie panującego ładu przestrzennego są realizowane prace w ramach rozb</w:t>
      </w:r>
      <w:r w:rsidR="000F5DFD">
        <w:rPr>
          <w:rFonts w:asciiTheme="minorHAnsi" w:hAnsiTheme="minorHAnsi"/>
          <w:sz w:val="24"/>
        </w:rPr>
        <w:t>udowy, przebudowy i modernizacje</w:t>
      </w:r>
      <w:r w:rsidR="009F45F9">
        <w:rPr>
          <w:rFonts w:asciiTheme="minorHAnsi" w:hAnsiTheme="minorHAnsi"/>
          <w:sz w:val="24"/>
        </w:rPr>
        <w:t xml:space="preserve"> budynków z uwzględnieniem form obcych architektonicznie.</w:t>
      </w:r>
    </w:p>
    <w:p w:rsidR="004E6224" w:rsidRPr="004E6224" w:rsidRDefault="004E6224" w:rsidP="004E6224">
      <w:pPr>
        <w:pStyle w:val="Tekstpodstawowy"/>
        <w:spacing w:line="312" w:lineRule="auto"/>
        <w:ind w:firstLine="708"/>
        <w:rPr>
          <w:rFonts w:asciiTheme="minorHAnsi" w:hAnsiTheme="minorHAnsi"/>
          <w:sz w:val="24"/>
        </w:rPr>
      </w:pPr>
      <w:r w:rsidRPr="004E6224">
        <w:rPr>
          <w:rFonts w:asciiTheme="minorHAnsi" w:hAnsiTheme="minorHAnsi"/>
          <w:sz w:val="24"/>
        </w:rPr>
        <w:t xml:space="preserve">W zakresie zagospodarowania przestrzennego ważną rolę odgrywają obiekty, których celem jest zaspokajanie potrzeb ludności tj. obiekty handlowe, 2 świetlice wiejskie, szkoła podstawowa i gimnazjum, biblioteka, plaża, plac rekreacyjny, remiza OSP. </w:t>
      </w:r>
    </w:p>
    <w:p w:rsidR="006018DC" w:rsidRPr="007423A1" w:rsidRDefault="004E6224" w:rsidP="004E6224">
      <w:pPr>
        <w:pStyle w:val="Tekstpodstawowy"/>
        <w:spacing w:line="312" w:lineRule="auto"/>
        <w:ind w:firstLine="708"/>
        <w:rPr>
          <w:rFonts w:asciiTheme="minorHAnsi" w:hAnsiTheme="minorHAnsi"/>
          <w:sz w:val="24"/>
        </w:rPr>
      </w:pPr>
      <w:r w:rsidRPr="004E6224">
        <w:rPr>
          <w:rFonts w:asciiTheme="minorHAnsi" w:hAnsiTheme="minorHAnsi"/>
          <w:sz w:val="24"/>
        </w:rPr>
        <w:t>Układ przestrzenny miejscowości Żabi Róg oparty</w:t>
      </w:r>
      <w:r w:rsidR="00C15973">
        <w:rPr>
          <w:rFonts w:asciiTheme="minorHAnsi" w:hAnsiTheme="minorHAnsi"/>
          <w:sz w:val="24"/>
        </w:rPr>
        <w:t xml:space="preserve"> jest</w:t>
      </w:r>
      <w:r w:rsidRPr="004E6224">
        <w:rPr>
          <w:rFonts w:asciiTheme="minorHAnsi" w:hAnsiTheme="minorHAnsi"/>
          <w:sz w:val="24"/>
        </w:rPr>
        <w:t xml:space="preserve"> o główny ciąg komunikacyjny wyznaczający oś zabudowy miejscowości (we wskazanej lokalizacji przeważają tereny budownictwa mieszkaniowego), do którego przylega ciąg komunikacyjny prowadzący na tzw. osiedle. Obok głównych dróg ulokowano obszary zabudowy przewidziane pod realizację zadań publicznych.</w:t>
      </w:r>
    </w:p>
    <w:p w:rsidR="00C15973" w:rsidRDefault="004E6224" w:rsidP="007423A1">
      <w:pPr>
        <w:pStyle w:val="Tekstpodstawowy"/>
        <w:spacing w:line="312" w:lineRule="auto"/>
        <w:ind w:firstLine="708"/>
        <w:rPr>
          <w:rFonts w:asciiTheme="minorHAnsi" w:hAnsiTheme="minorHAnsi"/>
          <w:sz w:val="24"/>
        </w:rPr>
      </w:pPr>
      <w:r w:rsidRPr="004E6224">
        <w:rPr>
          <w:rFonts w:asciiTheme="minorHAnsi" w:hAnsiTheme="minorHAnsi"/>
          <w:sz w:val="24"/>
        </w:rPr>
        <w:t>Miejscowość posiada szereg możliwości rozwoju infrastruktury publicznej</w:t>
      </w:r>
      <w:r>
        <w:rPr>
          <w:rFonts w:asciiTheme="minorHAnsi" w:hAnsiTheme="minorHAnsi"/>
          <w:sz w:val="24"/>
        </w:rPr>
        <w:t xml:space="preserve">, na inicjatywy </w:t>
      </w:r>
      <w:r w:rsidRPr="004E6224">
        <w:rPr>
          <w:rFonts w:asciiTheme="minorHAnsi" w:hAnsiTheme="minorHAnsi"/>
          <w:sz w:val="24"/>
        </w:rPr>
        <w:t>służą</w:t>
      </w:r>
      <w:r>
        <w:rPr>
          <w:rFonts w:asciiTheme="minorHAnsi" w:hAnsiTheme="minorHAnsi"/>
          <w:sz w:val="24"/>
        </w:rPr>
        <w:t>ce</w:t>
      </w:r>
      <w:r w:rsidRPr="004E6224">
        <w:rPr>
          <w:rFonts w:asciiTheme="minorHAnsi" w:hAnsiTheme="minorHAnsi"/>
          <w:sz w:val="24"/>
        </w:rPr>
        <w:t xml:space="preserve"> </w:t>
      </w:r>
      <w:r>
        <w:rPr>
          <w:rFonts w:asciiTheme="minorHAnsi" w:hAnsiTheme="minorHAnsi"/>
          <w:sz w:val="24"/>
        </w:rPr>
        <w:t>wszystkim mieszkańcom</w:t>
      </w:r>
      <w:r w:rsidRPr="004E6224">
        <w:rPr>
          <w:rFonts w:asciiTheme="minorHAnsi" w:hAnsiTheme="minorHAnsi"/>
          <w:sz w:val="24"/>
        </w:rPr>
        <w:t>, wpływają</w:t>
      </w:r>
      <w:r>
        <w:rPr>
          <w:rFonts w:asciiTheme="minorHAnsi" w:hAnsiTheme="minorHAnsi"/>
          <w:sz w:val="24"/>
        </w:rPr>
        <w:t>ce</w:t>
      </w:r>
      <w:r w:rsidRPr="004E6224">
        <w:rPr>
          <w:rFonts w:asciiTheme="minorHAnsi" w:hAnsiTheme="minorHAnsi"/>
          <w:sz w:val="24"/>
        </w:rPr>
        <w:t xml:space="preserve"> na porządkowanie przestrzeni publicznej i estetykę. Działki położone wzdłuż </w:t>
      </w:r>
      <w:r w:rsidR="00C15973">
        <w:rPr>
          <w:rFonts w:asciiTheme="minorHAnsi" w:hAnsiTheme="minorHAnsi"/>
          <w:sz w:val="24"/>
        </w:rPr>
        <w:t>ciągów komunikacyjnych</w:t>
      </w:r>
      <w:r w:rsidRPr="004E6224">
        <w:rPr>
          <w:rFonts w:asciiTheme="minorHAnsi" w:hAnsiTheme="minorHAnsi"/>
          <w:sz w:val="24"/>
        </w:rPr>
        <w:t xml:space="preserve"> pozwalają na budowę chodników</w:t>
      </w:r>
      <w:r w:rsidR="00C15973">
        <w:rPr>
          <w:rFonts w:asciiTheme="minorHAnsi" w:hAnsiTheme="minorHAnsi"/>
          <w:sz w:val="24"/>
        </w:rPr>
        <w:t xml:space="preserve"> i ścieżek. </w:t>
      </w:r>
    </w:p>
    <w:p w:rsidR="006018DC" w:rsidRDefault="004E6224" w:rsidP="007423A1">
      <w:pPr>
        <w:pStyle w:val="Tekstpodstawowy"/>
        <w:spacing w:line="312" w:lineRule="auto"/>
        <w:ind w:firstLine="708"/>
        <w:rPr>
          <w:rFonts w:asciiTheme="minorHAnsi" w:hAnsiTheme="minorHAnsi"/>
          <w:sz w:val="24"/>
        </w:rPr>
      </w:pPr>
      <w:r w:rsidRPr="004E6224">
        <w:rPr>
          <w:rFonts w:asciiTheme="minorHAnsi" w:hAnsiTheme="minorHAnsi"/>
          <w:sz w:val="24"/>
        </w:rPr>
        <w:t xml:space="preserve">Przy jeziorze w centrum miejscowości </w:t>
      </w:r>
      <w:r w:rsidR="00C15973">
        <w:rPr>
          <w:rFonts w:asciiTheme="minorHAnsi" w:hAnsiTheme="minorHAnsi"/>
          <w:sz w:val="24"/>
        </w:rPr>
        <w:t>istnieje możliwy do zagospodarowania obszar przeznaczony aktualnie na plażę (działka</w:t>
      </w:r>
      <w:r w:rsidRPr="004E6224">
        <w:rPr>
          <w:rFonts w:asciiTheme="minorHAnsi" w:hAnsiTheme="minorHAnsi"/>
          <w:sz w:val="24"/>
        </w:rPr>
        <w:t xml:space="preserve"> o pow. 9 arów</w:t>
      </w:r>
      <w:r w:rsidR="00C15973">
        <w:rPr>
          <w:rFonts w:asciiTheme="minorHAnsi" w:hAnsiTheme="minorHAnsi"/>
          <w:sz w:val="24"/>
        </w:rPr>
        <w:t xml:space="preserve">). Istnieje również możliwość przekazania </w:t>
      </w:r>
      <w:r w:rsidRPr="004E6224">
        <w:rPr>
          <w:rFonts w:asciiTheme="minorHAnsi" w:hAnsiTheme="minorHAnsi"/>
          <w:sz w:val="24"/>
        </w:rPr>
        <w:t>n</w:t>
      </w:r>
      <w:r w:rsidR="00C15973">
        <w:rPr>
          <w:rFonts w:asciiTheme="minorHAnsi" w:hAnsiTheme="minorHAnsi"/>
          <w:sz w:val="24"/>
        </w:rPr>
        <w:t>a inicjatywy służące mieszkańcom</w:t>
      </w:r>
      <w:r w:rsidRPr="004E6224">
        <w:rPr>
          <w:rFonts w:asciiTheme="minorHAnsi" w:hAnsiTheme="minorHAnsi"/>
          <w:sz w:val="24"/>
        </w:rPr>
        <w:t xml:space="preserve"> działkę położoną przy jeziorze stanowiącą zasób Gminy o powierzchni 2 arów (działka blisko świetlicy). Na</w:t>
      </w:r>
      <w:r w:rsidR="00C15973">
        <w:rPr>
          <w:rFonts w:asciiTheme="minorHAnsi" w:hAnsiTheme="minorHAnsi"/>
          <w:sz w:val="24"/>
        </w:rPr>
        <w:t xml:space="preserve"> o</w:t>
      </w:r>
      <w:r w:rsidRPr="004E6224">
        <w:rPr>
          <w:rFonts w:asciiTheme="minorHAnsi" w:hAnsiTheme="minorHAnsi"/>
          <w:sz w:val="24"/>
        </w:rPr>
        <w:t xml:space="preserve">siedlu Fabryka Domów obok boiska znajduje się działka nr 444/5 o pow. 90 arów, którą można </w:t>
      </w:r>
      <w:r w:rsidR="00C15973">
        <w:rPr>
          <w:rFonts w:asciiTheme="minorHAnsi" w:hAnsiTheme="minorHAnsi"/>
          <w:sz w:val="24"/>
        </w:rPr>
        <w:t xml:space="preserve">przeznaczyć </w:t>
      </w:r>
      <w:r w:rsidRPr="004E6224">
        <w:rPr>
          <w:rFonts w:asciiTheme="minorHAnsi" w:hAnsiTheme="minorHAnsi"/>
          <w:sz w:val="24"/>
        </w:rPr>
        <w:t>na cele ogólnodostępne.</w:t>
      </w:r>
    </w:p>
    <w:p w:rsidR="00C15973" w:rsidRDefault="00C15973" w:rsidP="007423A1">
      <w:pPr>
        <w:pStyle w:val="Tekstpodstawowy"/>
        <w:spacing w:line="312" w:lineRule="auto"/>
        <w:ind w:firstLine="708"/>
        <w:rPr>
          <w:rFonts w:asciiTheme="minorHAnsi" w:hAnsiTheme="minorHAnsi"/>
          <w:sz w:val="24"/>
        </w:rPr>
      </w:pPr>
      <w:r>
        <w:rPr>
          <w:rFonts w:asciiTheme="minorHAnsi" w:hAnsiTheme="minorHAnsi"/>
          <w:sz w:val="24"/>
        </w:rPr>
        <w:t>Na mapie zamieszczonej na następnej stronie opracowania zamieszczono obszary będące własnością Gminy Morąg, możliwe do zagospodarowania na cele publiczne.</w:t>
      </w:r>
    </w:p>
    <w:p w:rsidR="00C15973" w:rsidRPr="007423A1" w:rsidRDefault="00C15973" w:rsidP="007423A1">
      <w:pPr>
        <w:pStyle w:val="Tekstpodstawowy"/>
        <w:spacing w:line="312" w:lineRule="auto"/>
        <w:ind w:firstLine="708"/>
        <w:rPr>
          <w:rFonts w:asciiTheme="minorHAnsi" w:hAnsiTheme="minorHAnsi"/>
          <w:sz w:val="24"/>
        </w:rPr>
      </w:pPr>
    </w:p>
    <w:p w:rsidR="006018DC" w:rsidRPr="007423A1" w:rsidRDefault="006018DC" w:rsidP="007423A1">
      <w:pPr>
        <w:pStyle w:val="Tekstpodstawowy"/>
        <w:spacing w:line="312" w:lineRule="auto"/>
        <w:ind w:firstLine="708"/>
        <w:rPr>
          <w:rFonts w:asciiTheme="minorHAnsi" w:hAnsiTheme="minorHAnsi"/>
          <w:sz w:val="24"/>
        </w:rPr>
      </w:pPr>
    </w:p>
    <w:p w:rsidR="006018DC" w:rsidRDefault="006018DC" w:rsidP="006018DC">
      <w:pPr>
        <w:pStyle w:val="Tekstpodstawowy"/>
        <w:spacing w:line="312" w:lineRule="auto"/>
        <w:rPr>
          <w:rFonts w:asciiTheme="minorHAnsi" w:hAnsiTheme="minorHAnsi"/>
        </w:rPr>
        <w:sectPr w:rsidR="006018DC" w:rsidSect="003D3C1B">
          <w:pgSz w:w="11906" w:h="16838"/>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10"/>
          <w:cols w:space="708"/>
          <w:titlePg/>
          <w:docGrid w:linePitch="360"/>
        </w:sectPr>
      </w:pPr>
    </w:p>
    <w:p w:rsidR="000F2688" w:rsidRDefault="00A55D02" w:rsidP="007C43A6">
      <w:pPr>
        <w:pStyle w:val="Tekstpodstawowy"/>
        <w:spacing w:line="312" w:lineRule="auto"/>
        <w:jc w:val="center"/>
        <w:rPr>
          <w:rFonts w:asciiTheme="minorHAnsi" w:hAnsiTheme="minorHAnsi"/>
          <w:bCs/>
          <w:sz w:val="24"/>
        </w:rPr>
      </w:pPr>
      <w:r>
        <w:rPr>
          <w:rFonts w:asciiTheme="minorHAnsi" w:hAnsiTheme="minorHAnsi"/>
          <w:bCs/>
          <w:noProof/>
          <w:sz w:val="24"/>
        </w:rPr>
        <w:lastRenderedPageBreak/>
        <w:drawing>
          <wp:inline distT="0" distB="0" distL="0" distR="0">
            <wp:extent cx="7744100" cy="5206164"/>
            <wp:effectExtent l="95250" t="76200" r="85450" b="70686"/>
            <wp:docPr id="2" name="Obraz 1" descr="Żabi_Róg_tereny_gm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abi_Róg_tereny_gminne.jpg"/>
                    <pic:cNvPicPr/>
                  </pic:nvPicPr>
                  <pic:blipFill>
                    <a:blip r:embed="rId23" cstate="print"/>
                    <a:stretch>
                      <a:fillRect/>
                    </a:stretch>
                  </pic:blipFill>
                  <pic:spPr>
                    <a:xfrm>
                      <a:off x="0" y="0"/>
                      <a:ext cx="7749320" cy="5209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43A6" w:rsidRDefault="007C43A6" w:rsidP="007C43A6">
      <w:pPr>
        <w:pStyle w:val="Tekstpodstawowy"/>
        <w:spacing w:line="312" w:lineRule="auto"/>
        <w:jc w:val="left"/>
        <w:rPr>
          <w:rFonts w:asciiTheme="minorHAnsi" w:hAnsiTheme="minorHAnsi"/>
          <w:bCs/>
          <w:sz w:val="24"/>
        </w:rPr>
      </w:pPr>
      <w:r>
        <w:rPr>
          <w:rFonts w:asciiTheme="minorHAnsi" w:hAnsiTheme="minorHAnsi"/>
          <w:bCs/>
          <w:sz w:val="24"/>
        </w:rPr>
        <w:t>Żabi Róg – kolorem zielonym zaznaczono obszary należące do Gminy Morąg możliwe do zagospodarowania na cele publiczne.</w:t>
      </w:r>
    </w:p>
    <w:p w:rsidR="000F2688" w:rsidRPr="000F2688" w:rsidRDefault="000F2688" w:rsidP="00346B28">
      <w:pPr>
        <w:pStyle w:val="Tekstpodstawowy"/>
        <w:spacing w:line="312" w:lineRule="auto"/>
        <w:jc w:val="right"/>
        <w:rPr>
          <w:rFonts w:asciiTheme="minorHAnsi" w:hAnsiTheme="minorHAnsi"/>
          <w:b/>
          <w:bCs/>
          <w:sz w:val="24"/>
        </w:rPr>
        <w:sectPr w:rsidR="000F2688" w:rsidRPr="000F2688" w:rsidSect="007C43A6">
          <w:pgSz w:w="16838" w:h="11906" w:orient="landscape"/>
          <w:pgMar w:top="1418" w:right="1418" w:bottom="993"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C76A64" w:rsidRPr="000F2688" w:rsidRDefault="00C76A64" w:rsidP="00C76A64">
      <w:pPr>
        <w:pStyle w:val="Tekstpodstawowy"/>
        <w:spacing w:line="312" w:lineRule="auto"/>
        <w:rPr>
          <w:rStyle w:val="Pogrubienie"/>
          <w:rFonts w:asciiTheme="minorHAnsi" w:hAnsiTheme="minorHAnsi"/>
          <w:sz w:val="24"/>
        </w:rPr>
      </w:pPr>
      <w:r w:rsidRPr="000F2688">
        <w:rPr>
          <w:rStyle w:val="Pogrubienie"/>
          <w:rFonts w:asciiTheme="minorHAnsi" w:hAnsiTheme="minorHAnsi"/>
          <w:sz w:val="24"/>
        </w:rPr>
        <w:lastRenderedPageBreak/>
        <w:t>4. Inwentaryzacja zasobów służących odnowie miejscowości</w:t>
      </w:r>
    </w:p>
    <w:p w:rsidR="00C76A64" w:rsidRPr="000F2688" w:rsidRDefault="00C76A64" w:rsidP="00C76A64">
      <w:pPr>
        <w:pStyle w:val="Tekstpodstawowy"/>
        <w:spacing w:line="312" w:lineRule="auto"/>
        <w:rPr>
          <w:rStyle w:val="Pogrubienie"/>
          <w:rFonts w:asciiTheme="minorHAnsi" w:hAnsiTheme="minorHAnsi"/>
          <w:sz w:val="24"/>
        </w:rPr>
      </w:pPr>
    </w:p>
    <w:p w:rsidR="00C76A64" w:rsidRPr="000F2688" w:rsidRDefault="00C76A64" w:rsidP="00C76A64">
      <w:pPr>
        <w:pStyle w:val="Tekstpodstawowy"/>
        <w:spacing w:line="312" w:lineRule="auto"/>
        <w:rPr>
          <w:rFonts w:asciiTheme="minorHAnsi" w:hAnsiTheme="minorHAnsi"/>
          <w:sz w:val="24"/>
        </w:rPr>
      </w:pPr>
      <w:r w:rsidRPr="000F2688">
        <w:rPr>
          <w:rStyle w:val="Pogrubienie"/>
          <w:rFonts w:asciiTheme="minorHAnsi" w:hAnsiTheme="minorHAnsi"/>
          <w:sz w:val="24"/>
        </w:rPr>
        <w:t>4.1 Zasoby przyrodnicze</w:t>
      </w:r>
    </w:p>
    <w:p w:rsidR="00C76A64" w:rsidRPr="000F2688" w:rsidRDefault="00C76A64" w:rsidP="0082549C">
      <w:pPr>
        <w:pStyle w:val="Tekstpodstawowy"/>
        <w:spacing w:line="312" w:lineRule="auto"/>
        <w:rPr>
          <w:rFonts w:asciiTheme="minorHAnsi" w:hAnsiTheme="minorHAnsi"/>
          <w:bCs/>
          <w:sz w:val="24"/>
        </w:rPr>
      </w:pPr>
    </w:p>
    <w:p w:rsidR="00C76A64" w:rsidRPr="000D4E9A" w:rsidRDefault="00C76A64" w:rsidP="00C76A64">
      <w:pPr>
        <w:pStyle w:val="Tekstpodstawowy"/>
        <w:spacing w:line="312" w:lineRule="auto"/>
        <w:rPr>
          <w:rFonts w:asciiTheme="minorHAnsi" w:hAnsiTheme="minorHAnsi"/>
          <w:b/>
          <w:bCs/>
          <w:iCs/>
          <w:sz w:val="24"/>
        </w:rPr>
      </w:pPr>
      <w:r w:rsidRPr="000F2688">
        <w:rPr>
          <w:rFonts w:asciiTheme="minorHAnsi" w:hAnsiTheme="minorHAnsi"/>
          <w:b/>
          <w:bCs/>
          <w:iCs/>
          <w:sz w:val="24"/>
        </w:rPr>
        <w:t>G</w:t>
      </w:r>
      <w:r w:rsidRPr="000D4E9A">
        <w:rPr>
          <w:rFonts w:asciiTheme="minorHAnsi" w:hAnsiTheme="minorHAnsi"/>
          <w:b/>
          <w:bCs/>
          <w:iCs/>
          <w:sz w:val="24"/>
        </w:rPr>
        <w:t>leby</w:t>
      </w:r>
    </w:p>
    <w:p w:rsidR="00C76A64" w:rsidRPr="000D4E9A" w:rsidRDefault="00C76A64" w:rsidP="00C76A64">
      <w:pPr>
        <w:pStyle w:val="Tekstpodstawowy"/>
        <w:spacing w:line="312" w:lineRule="auto"/>
        <w:ind w:firstLine="708"/>
        <w:rPr>
          <w:rFonts w:asciiTheme="minorHAnsi" w:hAnsiTheme="minorHAnsi"/>
          <w:sz w:val="24"/>
        </w:rPr>
      </w:pPr>
      <w:r w:rsidRPr="000D4E9A">
        <w:rPr>
          <w:rFonts w:asciiTheme="minorHAnsi" w:hAnsiTheme="minorHAnsi"/>
          <w:sz w:val="24"/>
        </w:rPr>
        <w:t>Po ustąpieniu zl</w:t>
      </w:r>
      <w:r w:rsidR="000D4E9A" w:rsidRPr="000D4E9A">
        <w:rPr>
          <w:rFonts w:asciiTheme="minorHAnsi" w:hAnsiTheme="minorHAnsi"/>
          <w:sz w:val="24"/>
        </w:rPr>
        <w:t xml:space="preserve">odowacenia obszar </w:t>
      </w:r>
      <w:r w:rsidR="00224241">
        <w:rPr>
          <w:rFonts w:asciiTheme="minorHAnsi" w:hAnsiTheme="minorHAnsi"/>
          <w:sz w:val="24"/>
        </w:rPr>
        <w:t>G</w:t>
      </w:r>
      <w:r w:rsidR="000D4E9A" w:rsidRPr="000D4E9A">
        <w:rPr>
          <w:rFonts w:asciiTheme="minorHAnsi" w:hAnsiTheme="minorHAnsi"/>
          <w:sz w:val="24"/>
        </w:rPr>
        <w:t xml:space="preserve">miny </w:t>
      </w:r>
      <w:r w:rsidR="00995C3A">
        <w:rPr>
          <w:rFonts w:asciiTheme="minorHAnsi" w:hAnsiTheme="minorHAnsi"/>
          <w:sz w:val="24"/>
        </w:rPr>
        <w:t>Morąg</w:t>
      </w:r>
      <w:r w:rsidRPr="000D4E9A">
        <w:rPr>
          <w:rFonts w:asciiTheme="minorHAnsi" w:hAnsiTheme="minorHAnsi"/>
          <w:sz w:val="24"/>
        </w:rPr>
        <w:t xml:space="preserve"> pokryty był świeżym materiałem akumulacyjnym lodowca i jego wód roztopowych. Na skutek zmian klimatycznych, ekspansji roślinności, wykształcenia się sieci wód powierzchniowych, a wreszcie działalności człowieka na przestrzeni ostatnich tysięcy lat, wytworzyła się wierzchnia warstwa utworów - gleba. Jej podłożem były polodowcowe gliny, piaski i żwiry zwałowe, iły i mułki zastoiskowe, utwory piaszczysto-żwirowe i pyłowe</w:t>
      </w:r>
      <w:r w:rsidR="000F2688" w:rsidRPr="000D4E9A">
        <w:rPr>
          <w:rFonts w:asciiTheme="minorHAnsi" w:hAnsiTheme="minorHAnsi"/>
          <w:sz w:val="24"/>
        </w:rPr>
        <w:t xml:space="preserve">. </w:t>
      </w:r>
    </w:p>
    <w:p w:rsidR="00C76A64" w:rsidRDefault="00995C3A" w:rsidP="00995C3A">
      <w:pPr>
        <w:pStyle w:val="Tekstpodstawowy"/>
        <w:spacing w:line="312" w:lineRule="auto"/>
        <w:ind w:firstLine="708"/>
        <w:rPr>
          <w:rFonts w:asciiTheme="minorHAnsi" w:hAnsiTheme="minorHAnsi" w:cs="Courier New"/>
          <w:sz w:val="24"/>
        </w:rPr>
      </w:pPr>
      <w:r w:rsidRPr="00995C3A">
        <w:rPr>
          <w:rFonts w:asciiTheme="minorHAnsi" w:hAnsiTheme="minorHAnsi" w:cs="Courier New"/>
          <w:sz w:val="24"/>
        </w:rPr>
        <w:t xml:space="preserve">Warunki geograficzne </w:t>
      </w:r>
      <w:r w:rsidR="00224241">
        <w:rPr>
          <w:rFonts w:asciiTheme="minorHAnsi" w:hAnsiTheme="minorHAnsi" w:cs="Courier New"/>
          <w:sz w:val="24"/>
        </w:rPr>
        <w:t>G</w:t>
      </w:r>
      <w:r w:rsidRPr="00995C3A">
        <w:rPr>
          <w:rFonts w:asciiTheme="minorHAnsi" w:hAnsiTheme="minorHAnsi" w:cs="Courier New"/>
          <w:sz w:val="24"/>
        </w:rPr>
        <w:t>miny Morąg nie sprzyjają wybitnie rolnictwu. Polodowcowa rzeźba terenu, liczne obszary leśne oraz akweny wodne to podstawowe elementy utrudniające rozwój rolnictwa na tym terenie. Tereny te charakteryzują się jednak glebami o stosunkowo wysokiej klasie bonitacyjnej.</w:t>
      </w:r>
    </w:p>
    <w:p w:rsidR="00995C3A" w:rsidRPr="000F2688" w:rsidRDefault="00995C3A" w:rsidP="00C76A64">
      <w:pPr>
        <w:pStyle w:val="Tekstpodstawowy"/>
        <w:spacing w:line="312" w:lineRule="auto"/>
        <w:rPr>
          <w:rFonts w:asciiTheme="minorHAnsi" w:hAnsiTheme="minorHAnsi"/>
          <w:b/>
          <w:bCs/>
          <w:iCs/>
          <w:sz w:val="24"/>
        </w:rPr>
      </w:pPr>
    </w:p>
    <w:p w:rsidR="00C76A64" w:rsidRPr="000F2688" w:rsidRDefault="00C76A64" w:rsidP="00C76A64">
      <w:pPr>
        <w:pStyle w:val="Tekstpodstawowy"/>
        <w:spacing w:line="312" w:lineRule="auto"/>
        <w:rPr>
          <w:rFonts w:asciiTheme="minorHAnsi" w:hAnsiTheme="minorHAnsi"/>
          <w:b/>
          <w:bCs/>
          <w:iCs/>
          <w:sz w:val="24"/>
        </w:rPr>
      </w:pPr>
      <w:r w:rsidRPr="000F2688">
        <w:rPr>
          <w:rFonts w:asciiTheme="minorHAnsi" w:hAnsiTheme="minorHAnsi"/>
          <w:b/>
          <w:bCs/>
          <w:iCs/>
          <w:sz w:val="24"/>
        </w:rPr>
        <w:t>Warunki klimatyczne</w:t>
      </w:r>
    </w:p>
    <w:p w:rsidR="00C76A64" w:rsidRPr="00C76A64" w:rsidRDefault="000D4E9A" w:rsidP="00C76A64">
      <w:pPr>
        <w:pStyle w:val="Tekstpodstawowy"/>
        <w:spacing w:line="312" w:lineRule="auto"/>
        <w:ind w:firstLine="708"/>
        <w:rPr>
          <w:rFonts w:asciiTheme="minorHAnsi" w:hAnsiTheme="minorHAnsi"/>
          <w:iCs/>
          <w:sz w:val="24"/>
        </w:rPr>
      </w:pPr>
      <w:r>
        <w:rPr>
          <w:rFonts w:asciiTheme="minorHAnsi" w:hAnsiTheme="minorHAnsi"/>
          <w:iCs/>
          <w:sz w:val="24"/>
        </w:rPr>
        <w:t xml:space="preserve">Miejscowość </w:t>
      </w:r>
      <w:r w:rsidR="00995C3A">
        <w:rPr>
          <w:rFonts w:asciiTheme="minorHAnsi" w:hAnsiTheme="minorHAnsi"/>
          <w:iCs/>
          <w:sz w:val="24"/>
        </w:rPr>
        <w:t>Żabi Róg</w:t>
      </w:r>
      <w:r w:rsidR="00C76A64" w:rsidRPr="000F2688">
        <w:rPr>
          <w:rFonts w:asciiTheme="minorHAnsi" w:hAnsiTheme="minorHAnsi"/>
          <w:iCs/>
          <w:sz w:val="24"/>
        </w:rPr>
        <w:t xml:space="preserve"> tak jak i cała Polska, znajduje się w strefie klimatycznej umiarkowanej, która leży między strefą klimatu morskiego (Europa Zachodnia) i strefą klimatu kontynentalnego (Europa Wschodnia). Napływ różnorodnych mas powietrza (od podzwrotnikowego do arktycznego) powoduje, że teren ten odznacza się dużą zmiennością pogody oraz dużymi wahaniami przebiegu typów pogody w kolejnych latach </w:t>
      </w:r>
      <w:r w:rsidR="00C76A64" w:rsidRPr="000F2688">
        <w:rPr>
          <w:rFonts w:asciiTheme="minorHAnsi" w:hAnsiTheme="minorHAnsi"/>
          <w:iCs/>
          <w:sz w:val="24"/>
        </w:rPr>
        <w:br/>
        <w:t xml:space="preserve">i poszczególnych porach roku. Czas, w </w:t>
      </w:r>
      <w:proofErr w:type="gramStart"/>
      <w:r w:rsidR="00C76A64" w:rsidRPr="000F2688">
        <w:rPr>
          <w:rFonts w:asciiTheme="minorHAnsi" w:hAnsiTheme="minorHAnsi"/>
          <w:iCs/>
          <w:sz w:val="24"/>
        </w:rPr>
        <w:t>ciągu którego</w:t>
      </w:r>
      <w:proofErr w:type="gramEnd"/>
      <w:r w:rsidR="00C76A64" w:rsidRPr="000F2688">
        <w:rPr>
          <w:rFonts w:asciiTheme="minorHAnsi" w:hAnsiTheme="minorHAnsi"/>
          <w:iCs/>
          <w:sz w:val="24"/>
        </w:rPr>
        <w:t xml:space="preserve"> bezpośrednie promieniowanie słoneczne dociera do powierzchni ziemi wynosi powyżej 1600 h/rok. Rozkład usłonecznienia w skali roku jest bardzo nierównomierny. Rozkład opadów na przestrzeni roku </w:t>
      </w:r>
      <w:r w:rsidR="000F3707">
        <w:rPr>
          <w:rFonts w:asciiTheme="minorHAnsi" w:hAnsiTheme="minorHAnsi"/>
          <w:iCs/>
          <w:sz w:val="24"/>
        </w:rPr>
        <w:t xml:space="preserve">także </w:t>
      </w:r>
      <w:r w:rsidR="00C76A64" w:rsidRPr="000F2688">
        <w:rPr>
          <w:rFonts w:asciiTheme="minorHAnsi" w:hAnsiTheme="minorHAnsi"/>
          <w:iCs/>
          <w:sz w:val="24"/>
        </w:rPr>
        <w:t>nie jest</w:t>
      </w:r>
      <w:r w:rsidR="00C76A64" w:rsidRPr="00C76A64">
        <w:rPr>
          <w:rFonts w:asciiTheme="minorHAnsi" w:hAnsiTheme="minorHAnsi"/>
          <w:iCs/>
          <w:sz w:val="24"/>
        </w:rPr>
        <w:t xml:space="preserve"> równomierny. Miesiącami o najwyższych średnich są czerwiec i sierpień, przy czym w lipcu średnia wynosi </w:t>
      </w:r>
      <w:smartTag w:uri="urn:schemas-microsoft-com:office:smarttags" w:element="metricconverter">
        <w:smartTagPr>
          <w:attr w:name="ProductID" w:val="85 mm"/>
        </w:smartTagPr>
        <w:r w:rsidR="00C76A64" w:rsidRPr="00C76A64">
          <w:rPr>
            <w:rFonts w:asciiTheme="minorHAnsi" w:hAnsiTheme="minorHAnsi"/>
            <w:iCs/>
            <w:sz w:val="24"/>
          </w:rPr>
          <w:t xml:space="preserve">85 </w:t>
        </w:r>
        <w:proofErr w:type="spellStart"/>
        <w:r w:rsidR="00C76A64" w:rsidRPr="00C76A64">
          <w:rPr>
            <w:rFonts w:asciiTheme="minorHAnsi" w:hAnsiTheme="minorHAnsi"/>
            <w:iCs/>
            <w:sz w:val="24"/>
          </w:rPr>
          <w:t>mm</w:t>
        </w:r>
      </w:smartTag>
      <w:proofErr w:type="spellEnd"/>
      <w:r w:rsidR="00C76A64" w:rsidRPr="00C76A64">
        <w:rPr>
          <w:rFonts w:asciiTheme="minorHAnsi" w:hAnsiTheme="minorHAnsi"/>
          <w:iCs/>
          <w:sz w:val="24"/>
        </w:rPr>
        <w:t>. Najniższa ilość opadów przypada na mi</w:t>
      </w:r>
      <w:r w:rsidR="000F2688">
        <w:rPr>
          <w:rFonts w:asciiTheme="minorHAnsi" w:hAnsiTheme="minorHAnsi"/>
          <w:iCs/>
          <w:sz w:val="24"/>
        </w:rPr>
        <w:t>esiące: styczeń, luty, marzec i </w:t>
      </w:r>
      <w:r w:rsidR="00C76A64" w:rsidRPr="00C76A64">
        <w:rPr>
          <w:rFonts w:asciiTheme="minorHAnsi" w:hAnsiTheme="minorHAnsi"/>
          <w:iCs/>
          <w:sz w:val="24"/>
        </w:rPr>
        <w:t xml:space="preserve">wynosi </w:t>
      </w:r>
      <w:smartTag w:uri="urn:schemas-microsoft-com:office:smarttags" w:element="metricconverter">
        <w:smartTagPr>
          <w:attr w:name="ProductID" w:val="35 mm"/>
        </w:smartTagPr>
        <w:r w:rsidR="00C76A64" w:rsidRPr="00C76A64">
          <w:rPr>
            <w:rFonts w:asciiTheme="minorHAnsi" w:hAnsiTheme="minorHAnsi"/>
            <w:iCs/>
            <w:sz w:val="24"/>
          </w:rPr>
          <w:t xml:space="preserve">35 </w:t>
        </w:r>
        <w:proofErr w:type="spellStart"/>
        <w:r w:rsidR="00C76A64" w:rsidRPr="00C76A64">
          <w:rPr>
            <w:rFonts w:asciiTheme="minorHAnsi" w:hAnsiTheme="minorHAnsi"/>
            <w:iCs/>
            <w:sz w:val="24"/>
          </w:rPr>
          <w:t>mm</w:t>
        </w:r>
      </w:smartTag>
      <w:proofErr w:type="spellEnd"/>
      <w:r w:rsidR="00C76A64" w:rsidRPr="00C76A64">
        <w:rPr>
          <w:rFonts w:asciiTheme="minorHAnsi" w:hAnsiTheme="minorHAnsi"/>
          <w:iCs/>
          <w:sz w:val="24"/>
        </w:rPr>
        <w:t>.</w:t>
      </w:r>
    </w:p>
    <w:p w:rsidR="0082549C" w:rsidRPr="00DF4912" w:rsidRDefault="0082549C" w:rsidP="0082549C">
      <w:pPr>
        <w:pStyle w:val="Tekstpodstawowy"/>
        <w:spacing w:line="312" w:lineRule="auto"/>
        <w:rPr>
          <w:rFonts w:asciiTheme="minorHAnsi" w:hAnsiTheme="minorHAnsi"/>
          <w:sz w:val="24"/>
        </w:rPr>
      </w:pPr>
    </w:p>
    <w:p w:rsidR="0082549C" w:rsidRPr="000D4E9A" w:rsidRDefault="00C76A64" w:rsidP="00ED54B7">
      <w:pPr>
        <w:pStyle w:val="Tekstpodstawowy"/>
        <w:spacing w:line="312" w:lineRule="auto"/>
        <w:rPr>
          <w:rFonts w:asciiTheme="minorHAnsi" w:hAnsiTheme="minorHAnsi"/>
          <w:b/>
          <w:bCs/>
          <w:sz w:val="24"/>
        </w:rPr>
      </w:pPr>
      <w:r w:rsidRPr="000D4E9A">
        <w:rPr>
          <w:rFonts w:asciiTheme="minorHAnsi" w:hAnsiTheme="minorHAnsi"/>
          <w:b/>
          <w:bCs/>
          <w:sz w:val="24"/>
        </w:rPr>
        <w:t>Charakterystyka flory i fauny</w:t>
      </w:r>
      <w:r w:rsidR="000F2688" w:rsidRPr="000D4E9A">
        <w:rPr>
          <w:rFonts w:asciiTheme="minorHAnsi" w:hAnsiTheme="minorHAnsi"/>
          <w:b/>
          <w:bCs/>
          <w:sz w:val="24"/>
        </w:rPr>
        <w:t xml:space="preserve"> </w:t>
      </w:r>
    </w:p>
    <w:p w:rsidR="00D94258" w:rsidRDefault="00D94258" w:rsidP="000F2688">
      <w:pPr>
        <w:pStyle w:val="Tekstpodstawowy"/>
        <w:spacing w:line="312" w:lineRule="auto"/>
        <w:ind w:firstLine="708"/>
        <w:rPr>
          <w:rFonts w:asciiTheme="minorHAnsi" w:hAnsiTheme="minorHAnsi" w:cs="Courier New"/>
          <w:bCs/>
          <w:sz w:val="24"/>
        </w:rPr>
      </w:pPr>
      <w:r w:rsidRPr="00D94258">
        <w:rPr>
          <w:rFonts w:asciiTheme="minorHAnsi" w:hAnsiTheme="minorHAnsi" w:cs="Courier New"/>
          <w:bCs/>
          <w:sz w:val="24"/>
        </w:rPr>
        <w:t xml:space="preserve">Głównym </w:t>
      </w:r>
      <w:r w:rsidR="00656600">
        <w:rPr>
          <w:rFonts w:asciiTheme="minorHAnsi" w:hAnsiTheme="minorHAnsi" w:cs="Courier New"/>
          <w:bCs/>
          <w:sz w:val="24"/>
        </w:rPr>
        <w:t>zasobem</w:t>
      </w:r>
      <w:r w:rsidRPr="00D94258">
        <w:rPr>
          <w:rFonts w:asciiTheme="minorHAnsi" w:hAnsiTheme="minorHAnsi" w:cs="Courier New"/>
          <w:bCs/>
          <w:sz w:val="24"/>
        </w:rPr>
        <w:t xml:space="preserve"> </w:t>
      </w:r>
      <w:r>
        <w:rPr>
          <w:rFonts w:asciiTheme="minorHAnsi" w:hAnsiTheme="minorHAnsi" w:cs="Courier New"/>
          <w:bCs/>
          <w:sz w:val="24"/>
        </w:rPr>
        <w:t>przyrodniczym</w:t>
      </w:r>
      <w:r w:rsidRPr="00D94258">
        <w:rPr>
          <w:rFonts w:asciiTheme="minorHAnsi" w:hAnsiTheme="minorHAnsi" w:cs="Courier New"/>
          <w:bCs/>
          <w:sz w:val="24"/>
        </w:rPr>
        <w:t xml:space="preserve"> miejscowości jest niewielkie jezioro Żabie</w:t>
      </w:r>
      <w:proofErr w:type="gramStart"/>
      <w:r w:rsidRPr="00D94258">
        <w:rPr>
          <w:rFonts w:asciiTheme="minorHAnsi" w:hAnsiTheme="minorHAnsi" w:cs="Courier New"/>
          <w:bCs/>
          <w:sz w:val="24"/>
        </w:rPr>
        <w:t xml:space="preserve"> (24,8 ha</w:t>
      </w:r>
      <w:proofErr w:type="gramEnd"/>
      <w:r w:rsidRPr="00D94258">
        <w:rPr>
          <w:rFonts w:asciiTheme="minorHAnsi" w:hAnsiTheme="minorHAnsi" w:cs="Courier New"/>
          <w:bCs/>
          <w:sz w:val="24"/>
        </w:rPr>
        <w:t xml:space="preserve">) położone w centrum wsi, które przy odpowiednim i kompleksowym zagospodarowaniu może stać dodatkową atrakcją dla </w:t>
      </w:r>
      <w:r>
        <w:rPr>
          <w:rFonts w:asciiTheme="minorHAnsi" w:hAnsiTheme="minorHAnsi" w:cs="Courier New"/>
          <w:bCs/>
          <w:sz w:val="24"/>
        </w:rPr>
        <w:t xml:space="preserve">mieszkańców i </w:t>
      </w:r>
      <w:r w:rsidRPr="00D94258">
        <w:rPr>
          <w:rFonts w:asciiTheme="minorHAnsi" w:hAnsiTheme="minorHAnsi" w:cs="Courier New"/>
          <w:bCs/>
          <w:sz w:val="24"/>
        </w:rPr>
        <w:t>odpoczywających na terenie Gminy Morąg turystów</w:t>
      </w:r>
      <w:r>
        <w:rPr>
          <w:rFonts w:asciiTheme="minorHAnsi" w:hAnsiTheme="minorHAnsi" w:cs="Courier New"/>
          <w:bCs/>
          <w:sz w:val="24"/>
        </w:rPr>
        <w:t>.</w:t>
      </w:r>
    </w:p>
    <w:p w:rsidR="00BA5305" w:rsidRDefault="00D94258" w:rsidP="000F2688">
      <w:pPr>
        <w:pStyle w:val="Tekstpodstawowy"/>
        <w:spacing w:line="312" w:lineRule="auto"/>
        <w:ind w:firstLine="708"/>
        <w:rPr>
          <w:rFonts w:asciiTheme="minorHAnsi" w:hAnsiTheme="minorHAnsi" w:cs="Courier New"/>
          <w:bCs/>
          <w:sz w:val="24"/>
        </w:rPr>
      </w:pPr>
      <w:r w:rsidRPr="00D94258">
        <w:rPr>
          <w:rFonts w:asciiTheme="minorHAnsi" w:hAnsiTheme="minorHAnsi" w:cs="Courier New"/>
          <w:bCs/>
          <w:sz w:val="24"/>
        </w:rPr>
        <w:lastRenderedPageBreak/>
        <w:t>Jest to niewielkie polodowcowe jezioro o powierzchni</w:t>
      </w:r>
      <w:proofErr w:type="gramStart"/>
      <w:r w:rsidRPr="00D94258">
        <w:rPr>
          <w:rFonts w:asciiTheme="minorHAnsi" w:hAnsiTheme="minorHAnsi" w:cs="Courier New"/>
          <w:bCs/>
          <w:sz w:val="24"/>
        </w:rPr>
        <w:t xml:space="preserve"> 24,8 ha</w:t>
      </w:r>
      <w:proofErr w:type="gramEnd"/>
      <w:r w:rsidRPr="00D94258">
        <w:rPr>
          <w:rFonts w:asciiTheme="minorHAnsi" w:hAnsiTheme="minorHAnsi" w:cs="Courier New"/>
          <w:bCs/>
          <w:sz w:val="24"/>
        </w:rPr>
        <w:t xml:space="preserve">, długość jeziora 1,3 km, szerokość maksymalna 250 m, długość linii brzegowej - 2900 m, głębokość maksymalna - 6,5 m, głębokość średnia - 3,6 m. </w:t>
      </w:r>
    </w:p>
    <w:p w:rsidR="00D94258" w:rsidRDefault="00D94258" w:rsidP="000F2688">
      <w:pPr>
        <w:pStyle w:val="Tekstpodstawowy"/>
        <w:spacing w:line="312" w:lineRule="auto"/>
        <w:ind w:firstLine="708"/>
        <w:rPr>
          <w:rFonts w:asciiTheme="minorHAnsi" w:hAnsiTheme="minorHAnsi" w:cs="Courier New"/>
          <w:bCs/>
          <w:sz w:val="24"/>
        </w:rPr>
      </w:pPr>
      <w:r w:rsidRPr="00D94258">
        <w:rPr>
          <w:rFonts w:asciiTheme="minorHAnsi" w:hAnsiTheme="minorHAnsi" w:cs="Courier New"/>
          <w:bCs/>
          <w:sz w:val="24"/>
        </w:rPr>
        <w:t>Jezioro położone jest w dorzeczu Pasłęki</w:t>
      </w:r>
      <w:proofErr w:type="gramStart"/>
      <w:r w:rsidRPr="00D94258">
        <w:rPr>
          <w:rFonts w:asciiTheme="minorHAnsi" w:hAnsiTheme="minorHAnsi" w:cs="Courier New"/>
          <w:bCs/>
          <w:sz w:val="24"/>
        </w:rPr>
        <w:t>, 109,5 m</w:t>
      </w:r>
      <w:proofErr w:type="gramEnd"/>
      <w:r w:rsidRPr="00D94258">
        <w:rPr>
          <w:rFonts w:asciiTheme="minorHAnsi" w:hAnsiTheme="minorHAnsi" w:cs="Courier New"/>
          <w:bCs/>
          <w:sz w:val="24"/>
        </w:rPr>
        <w:t xml:space="preserve"> n.p.m. Jest to wydłużony </w:t>
      </w:r>
      <w:r w:rsidR="00656600">
        <w:rPr>
          <w:rFonts w:asciiTheme="minorHAnsi" w:hAnsiTheme="minorHAnsi" w:cs="Courier New"/>
          <w:bCs/>
          <w:sz w:val="24"/>
        </w:rPr>
        <w:br/>
      </w:r>
      <w:r w:rsidRPr="00D94258">
        <w:rPr>
          <w:rFonts w:asciiTheme="minorHAnsi" w:hAnsiTheme="minorHAnsi" w:cs="Courier New"/>
          <w:bCs/>
          <w:sz w:val="24"/>
        </w:rPr>
        <w:t>i stosunkowo płytki zbiornik o słabo rozwiniętej linii brzegowej i twardym dnie. Zabudowa miejscowości Żabi Róg znajduje się na północno-wschodnim brzegu akwenu. Od strony północnej jezioro Żabie zasilają dwa małe cieki. W sąsiedztwie jeziora znajduje się żwirownia. W jeziorze zanotowano występowanie sandacza, szczupaka, okonia. Między innymi ze względu na niewielką głębokość oraz zanieczyszczenia bytowe, spływające ze wsi, jezioro narażone jest na przyduchy zimowe.</w:t>
      </w:r>
    </w:p>
    <w:p w:rsidR="00713831" w:rsidRPr="00B0430E" w:rsidRDefault="00713831" w:rsidP="00713831">
      <w:pPr>
        <w:tabs>
          <w:tab w:val="left" w:pos="709"/>
          <w:tab w:val="right" w:pos="8953"/>
        </w:tabs>
        <w:spacing w:line="312" w:lineRule="auto"/>
        <w:jc w:val="both"/>
        <w:rPr>
          <w:rFonts w:asciiTheme="minorHAnsi" w:hAnsiTheme="minorHAnsi"/>
        </w:rPr>
      </w:pPr>
      <w:r w:rsidRPr="00B0430E">
        <w:rPr>
          <w:rFonts w:asciiTheme="minorHAnsi" w:hAnsiTheme="minorHAnsi"/>
        </w:rPr>
        <w:tab/>
      </w:r>
    </w:p>
    <w:p w:rsidR="00713831" w:rsidRPr="00642AF6" w:rsidRDefault="00BA5305" w:rsidP="00642AF6">
      <w:pPr>
        <w:pStyle w:val="Tekstpodstawowy"/>
        <w:spacing w:line="312" w:lineRule="auto"/>
        <w:rPr>
          <w:rFonts w:asciiTheme="minorHAnsi" w:hAnsiTheme="minorHAnsi"/>
          <w:b/>
          <w:sz w:val="24"/>
        </w:rPr>
      </w:pPr>
      <w:r>
        <w:rPr>
          <w:rFonts w:asciiTheme="minorHAnsi" w:hAnsiTheme="minorHAnsi"/>
          <w:b/>
          <w:sz w:val="24"/>
        </w:rPr>
        <w:t>4.2</w:t>
      </w:r>
      <w:r w:rsidR="00713831" w:rsidRPr="00642AF6">
        <w:rPr>
          <w:rFonts w:asciiTheme="minorHAnsi" w:hAnsiTheme="minorHAnsi"/>
          <w:b/>
          <w:sz w:val="24"/>
        </w:rPr>
        <w:t>. Infrastruktura społeczna</w:t>
      </w:r>
    </w:p>
    <w:p w:rsidR="00925676" w:rsidRPr="00925676" w:rsidRDefault="00925676" w:rsidP="00925676">
      <w:pPr>
        <w:spacing w:line="312" w:lineRule="auto"/>
        <w:ind w:firstLine="708"/>
        <w:jc w:val="both"/>
        <w:rPr>
          <w:rFonts w:asciiTheme="minorHAnsi" w:hAnsiTheme="minorHAnsi" w:cs="Arial"/>
          <w:bCs/>
        </w:rPr>
      </w:pPr>
      <w:r w:rsidRPr="00925676">
        <w:rPr>
          <w:rFonts w:asciiTheme="minorHAnsi" w:hAnsiTheme="minorHAnsi" w:cs="Arial"/>
          <w:bCs/>
        </w:rPr>
        <w:t>Infrastrukturę społeczn</w:t>
      </w:r>
      <w:r w:rsidR="00224241">
        <w:rPr>
          <w:rFonts w:asciiTheme="minorHAnsi" w:hAnsiTheme="minorHAnsi" w:cs="Arial"/>
          <w:bCs/>
        </w:rPr>
        <w:t>ą</w:t>
      </w:r>
      <w:r w:rsidRPr="00925676">
        <w:rPr>
          <w:rFonts w:asciiTheme="minorHAnsi" w:hAnsiTheme="minorHAnsi" w:cs="Arial"/>
          <w:bCs/>
        </w:rPr>
        <w:t xml:space="preserve"> w miejscowości tworzą wszelkie obiekty i instytucje odpowiedzialne za zaspokajanie podstawowych potrzeb mieszkańców w zakresie kultury, sportu i rekreacji, dostępu do edukacji, służby zdrowia, poczucie bezpieczeństwa.</w:t>
      </w:r>
    </w:p>
    <w:p w:rsidR="00925676" w:rsidRPr="00925676" w:rsidRDefault="00925676" w:rsidP="00925676">
      <w:pPr>
        <w:spacing w:line="312" w:lineRule="auto"/>
        <w:rPr>
          <w:rFonts w:asciiTheme="minorHAnsi" w:hAnsiTheme="minorHAnsi" w:cs="Arial"/>
          <w:bCs/>
        </w:rPr>
      </w:pPr>
    </w:p>
    <w:p w:rsidR="00925676" w:rsidRPr="00925676" w:rsidRDefault="00925676" w:rsidP="00925676">
      <w:pPr>
        <w:spacing w:line="312" w:lineRule="auto"/>
        <w:rPr>
          <w:rFonts w:asciiTheme="minorHAnsi" w:hAnsiTheme="minorHAnsi" w:cs="Arial"/>
          <w:b/>
          <w:bCs/>
        </w:rPr>
      </w:pPr>
      <w:r w:rsidRPr="00925676">
        <w:rPr>
          <w:rFonts w:asciiTheme="minorHAnsi" w:hAnsiTheme="minorHAnsi" w:cs="Arial"/>
          <w:b/>
          <w:bCs/>
        </w:rPr>
        <w:t>Zaplecze kulturalne</w:t>
      </w:r>
    </w:p>
    <w:p w:rsidR="00925676" w:rsidRPr="00925676" w:rsidRDefault="00925676" w:rsidP="00925676">
      <w:pPr>
        <w:spacing w:line="312" w:lineRule="auto"/>
        <w:ind w:firstLine="708"/>
        <w:jc w:val="both"/>
        <w:rPr>
          <w:rFonts w:asciiTheme="minorHAnsi" w:hAnsiTheme="minorHAnsi" w:cs="Arial"/>
          <w:bCs/>
        </w:rPr>
      </w:pPr>
      <w:r w:rsidRPr="00925676">
        <w:rPr>
          <w:rFonts w:asciiTheme="minorHAnsi" w:hAnsiTheme="minorHAnsi" w:cs="Arial"/>
          <w:bCs/>
        </w:rPr>
        <w:t xml:space="preserve">Zaplecze kulturalne dla miejscowości stanowią dwie świetlice wiejskie usytuowane w centrum wsi oraz na osiedlu fabryka domów. W zakresie zapewnienia dostępu do kultury mieszkańcy korzystać mogą z oferty znajdującej się we wsi biblioteki publicznej a dzieci </w:t>
      </w:r>
      <w:r>
        <w:rPr>
          <w:rFonts w:asciiTheme="minorHAnsi" w:hAnsiTheme="minorHAnsi" w:cs="Arial"/>
          <w:bCs/>
        </w:rPr>
        <w:br/>
      </w:r>
      <w:r w:rsidRPr="00925676">
        <w:rPr>
          <w:rFonts w:asciiTheme="minorHAnsi" w:hAnsiTheme="minorHAnsi" w:cs="Arial"/>
          <w:bCs/>
        </w:rPr>
        <w:t xml:space="preserve">i młodzież także z różnych form aktywności proponowanych przez szkołę podstawową </w:t>
      </w:r>
      <w:r w:rsidR="00C62622">
        <w:rPr>
          <w:rFonts w:asciiTheme="minorHAnsi" w:hAnsiTheme="minorHAnsi" w:cs="Arial"/>
          <w:bCs/>
        </w:rPr>
        <w:br/>
      </w:r>
      <w:r w:rsidRPr="00925676">
        <w:rPr>
          <w:rFonts w:asciiTheme="minorHAnsi" w:hAnsiTheme="minorHAnsi" w:cs="Arial"/>
          <w:bCs/>
        </w:rPr>
        <w:t xml:space="preserve">i gimnazjum. </w:t>
      </w:r>
    </w:p>
    <w:p w:rsidR="00925676" w:rsidRPr="00925676" w:rsidRDefault="00925676" w:rsidP="00C62622">
      <w:pPr>
        <w:spacing w:line="312" w:lineRule="auto"/>
        <w:ind w:firstLine="708"/>
        <w:jc w:val="both"/>
        <w:rPr>
          <w:rFonts w:asciiTheme="minorHAnsi" w:hAnsiTheme="minorHAnsi" w:cs="Arial"/>
          <w:bCs/>
        </w:rPr>
      </w:pPr>
      <w:r w:rsidRPr="00925676">
        <w:rPr>
          <w:rFonts w:asciiTheme="minorHAnsi" w:hAnsiTheme="minorHAnsi" w:cs="Arial"/>
          <w:bCs/>
        </w:rPr>
        <w:t>W Żabim Rogu działa bardzo aktywna grupa mieszkańców, którzy z własnej inicjatywy i przy zaangażowaniu środków własnych i pozyskanych z zewnątrz realizują szereg ciekawych przedsięwzięć kulturalnych posiadających status imprez cyklicznych, na stałe wpisujących się do lokalnego kalendarza wydarzeń:</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Ognisko na powitanie Nowego Roku na plaży wiejskiej,</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zabawa karnawałowa,</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malowanie pisanek,</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festyn rodzinny,</w:t>
      </w:r>
    </w:p>
    <w:p w:rsidR="00925676" w:rsidRPr="00925676" w:rsidRDefault="00C62622" w:rsidP="00925676">
      <w:pPr>
        <w:spacing w:line="312" w:lineRule="auto"/>
        <w:rPr>
          <w:rFonts w:asciiTheme="minorHAnsi" w:hAnsiTheme="minorHAnsi" w:cs="Arial"/>
          <w:bCs/>
        </w:rPr>
      </w:pPr>
      <w:r>
        <w:rPr>
          <w:rFonts w:asciiTheme="minorHAnsi" w:hAnsiTheme="minorHAnsi" w:cs="Arial"/>
          <w:bCs/>
        </w:rPr>
        <w:t>- Noc Świę</w:t>
      </w:r>
      <w:r w:rsidR="00925676" w:rsidRPr="00925676">
        <w:rPr>
          <w:rFonts w:asciiTheme="minorHAnsi" w:hAnsiTheme="minorHAnsi" w:cs="Arial"/>
          <w:bCs/>
        </w:rPr>
        <w:t>tojańska,</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Święto Pieczonego Ziemniaka połączone z akcją „Cała Polska czyta dzieciom”,</w:t>
      </w:r>
    </w:p>
    <w:p w:rsidR="00925676" w:rsidRPr="00925676" w:rsidRDefault="00656600" w:rsidP="00925676">
      <w:pPr>
        <w:spacing w:line="312" w:lineRule="auto"/>
        <w:rPr>
          <w:rFonts w:asciiTheme="minorHAnsi" w:hAnsiTheme="minorHAnsi" w:cs="Arial"/>
          <w:bCs/>
        </w:rPr>
      </w:pPr>
      <w:r>
        <w:rPr>
          <w:rFonts w:asciiTheme="minorHAnsi" w:hAnsiTheme="minorHAnsi" w:cs="Arial"/>
          <w:bCs/>
        </w:rPr>
        <w:t>- a</w:t>
      </w:r>
      <w:r w:rsidR="00925676" w:rsidRPr="00925676">
        <w:rPr>
          <w:rFonts w:asciiTheme="minorHAnsi" w:hAnsiTheme="minorHAnsi" w:cs="Arial"/>
          <w:bCs/>
        </w:rPr>
        <w:t>ndrzejki,</w:t>
      </w:r>
    </w:p>
    <w:p w:rsidR="00925676" w:rsidRPr="00925676" w:rsidRDefault="00656600" w:rsidP="00925676">
      <w:pPr>
        <w:spacing w:line="312" w:lineRule="auto"/>
        <w:rPr>
          <w:rFonts w:asciiTheme="minorHAnsi" w:hAnsiTheme="minorHAnsi" w:cs="Arial"/>
          <w:bCs/>
        </w:rPr>
      </w:pPr>
      <w:r>
        <w:rPr>
          <w:rFonts w:asciiTheme="minorHAnsi" w:hAnsiTheme="minorHAnsi" w:cs="Arial"/>
          <w:bCs/>
        </w:rPr>
        <w:t>- m</w:t>
      </w:r>
      <w:r w:rsidR="00925676" w:rsidRPr="00925676">
        <w:rPr>
          <w:rFonts w:asciiTheme="minorHAnsi" w:hAnsiTheme="minorHAnsi" w:cs="Arial"/>
          <w:bCs/>
        </w:rPr>
        <w:t>ikołajki.</w:t>
      </w:r>
    </w:p>
    <w:p w:rsidR="00925676" w:rsidRPr="00925676" w:rsidRDefault="00656600" w:rsidP="00925676">
      <w:pPr>
        <w:spacing w:line="312" w:lineRule="auto"/>
        <w:rPr>
          <w:rFonts w:asciiTheme="minorHAnsi" w:hAnsiTheme="minorHAnsi" w:cs="Arial"/>
          <w:bCs/>
        </w:rPr>
      </w:pPr>
      <w:r>
        <w:rPr>
          <w:rFonts w:asciiTheme="minorHAnsi" w:hAnsiTheme="minorHAnsi" w:cs="Arial"/>
          <w:bCs/>
        </w:rPr>
        <w:t>- w</w:t>
      </w:r>
      <w:r w:rsidR="00925676" w:rsidRPr="00925676">
        <w:rPr>
          <w:rFonts w:asciiTheme="minorHAnsi" w:hAnsiTheme="minorHAnsi" w:cs="Arial"/>
          <w:bCs/>
        </w:rPr>
        <w:t>igilia dla samotnych,</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sprzątanie wsi.</w:t>
      </w:r>
    </w:p>
    <w:p w:rsidR="00925676" w:rsidRPr="00925676" w:rsidRDefault="00925676" w:rsidP="00925676">
      <w:pPr>
        <w:spacing w:line="312" w:lineRule="auto"/>
        <w:rPr>
          <w:rFonts w:asciiTheme="minorHAnsi" w:hAnsiTheme="minorHAnsi" w:cs="Arial"/>
          <w:bCs/>
        </w:rPr>
      </w:pPr>
    </w:p>
    <w:p w:rsidR="00925676" w:rsidRPr="00C62622" w:rsidRDefault="00925676" w:rsidP="00925676">
      <w:pPr>
        <w:spacing w:line="312" w:lineRule="auto"/>
        <w:rPr>
          <w:rFonts w:asciiTheme="minorHAnsi" w:hAnsiTheme="minorHAnsi" w:cs="Arial"/>
          <w:b/>
          <w:bCs/>
        </w:rPr>
      </w:pPr>
      <w:r w:rsidRPr="00C62622">
        <w:rPr>
          <w:rFonts w:asciiTheme="minorHAnsi" w:hAnsiTheme="minorHAnsi" w:cs="Arial"/>
          <w:b/>
          <w:bCs/>
        </w:rPr>
        <w:t>Wydarzenia historyczne organizowane wspólnie z uczniami szkół to:</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Święto Niepodległości 11 listopada,</w:t>
      </w:r>
    </w:p>
    <w:p w:rsidR="00925676" w:rsidRPr="00925676" w:rsidRDefault="00656600" w:rsidP="00925676">
      <w:pPr>
        <w:spacing w:line="312" w:lineRule="auto"/>
        <w:rPr>
          <w:rFonts w:asciiTheme="minorHAnsi" w:hAnsiTheme="minorHAnsi" w:cs="Arial"/>
          <w:bCs/>
        </w:rPr>
      </w:pPr>
      <w:r>
        <w:rPr>
          <w:rFonts w:asciiTheme="minorHAnsi" w:hAnsiTheme="minorHAnsi" w:cs="Arial"/>
          <w:bCs/>
        </w:rPr>
        <w:t>- o</w:t>
      </w:r>
      <w:r w:rsidR="00925676" w:rsidRPr="00925676">
        <w:rPr>
          <w:rFonts w:asciiTheme="minorHAnsi" w:hAnsiTheme="minorHAnsi" w:cs="Arial"/>
          <w:bCs/>
        </w:rPr>
        <w:t>bchody 660-lecia powstania wsi Żabi Róg.</w:t>
      </w:r>
    </w:p>
    <w:p w:rsidR="00925676" w:rsidRPr="00925676" w:rsidRDefault="00925676" w:rsidP="00925676">
      <w:pPr>
        <w:spacing w:line="312" w:lineRule="auto"/>
        <w:rPr>
          <w:rFonts w:asciiTheme="minorHAnsi" w:hAnsiTheme="minorHAnsi" w:cs="Arial"/>
          <w:bCs/>
        </w:rPr>
      </w:pPr>
    </w:p>
    <w:p w:rsidR="00925676" w:rsidRPr="00C62622" w:rsidRDefault="00925676" w:rsidP="00925676">
      <w:pPr>
        <w:spacing w:line="312" w:lineRule="auto"/>
        <w:rPr>
          <w:rFonts w:asciiTheme="minorHAnsi" w:hAnsiTheme="minorHAnsi" w:cs="Arial"/>
          <w:b/>
          <w:bCs/>
        </w:rPr>
      </w:pPr>
      <w:r w:rsidRPr="00C62622">
        <w:rPr>
          <w:rFonts w:asciiTheme="minorHAnsi" w:hAnsiTheme="minorHAnsi" w:cs="Arial"/>
          <w:b/>
          <w:bCs/>
        </w:rPr>
        <w:t>Poza stacjonarne przykłady aktywności kulturalnej:</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wycieczka do Gdańska i Sopotu,</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wycieczka do Ostródy połączona ze zwiedzaniem urzędów i rejs statkiem,</w:t>
      </w:r>
    </w:p>
    <w:p w:rsidR="00925676" w:rsidRPr="00925676" w:rsidRDefault="00925676" w:rsidP="00925676">
      <w:pPr>
        <w:spacing w:line="312" w:lineRule="auto"/>
        <w:rPr>
          <w:rFonts w:asciiTheme="minorHAnsi" w:hAnsiTheme="minorHAnsi" w:cs="Arial"/>
          <w:bCs/>
        </w:rPr>
      </w:pPr>
      <w:r w:rsidRPr="00925676">
        <w:rPr>
          <w:rFonts w:asciiTheme="minorHAnsi" w:hAnsiTheme="minorHAnsi" w:cs="Arial"/>
          <w:bCs/>
        </w:rPr>
        <w:t>- wycieczka do Aniołowa, wioski tematycznej.</w:t>
      </w:r>
    </w:p>
    <w:p w:rsidR="00925676" w:rsidRPr="00925676" w:rsidRDefault="00925676" w:rsidP="00925676">
      <w:pPr>
        <w:spacing w:line="312" w:lineRule="auto"/>
        <w:rPr>
          <w:rFonts w:asciiTheme="minorHAnsi" w:hAnsiTheme="minorHAnsi" w:cs="Arial"/>
          <w:bCs/>
        </w:rPr>
      </w:pPr>
    </w:p>
    <w:p w:rsidR="00925676" w:rsidRPr="00925676" w:rsidRDefault="00925676" w:rsidP="00C62622">
      <w:pPr>
        <w:spacing w:line="312" w:lineRule="auto"/>
        <w:jc w:val="both"/>
        <w:rPr>
          <w:rFonts w:asciiTheme="minorHAnsi" w:hAnsiTheme="minorHAnsi" w:cs="Arial"/>
          <w:bCs/>
        </w:rPr>
      </w:pPr>
      <w:r w:rsidRPr="00925676">
        <w:rPr>
          <w:rFonts w:asciiTheme="minorHAnsi" w:hAnsiTheme="minorHAnsi" w:cs="Arial"/>
          <w:bCs/>
        </w:rPr>
        <w:t xml:space="preserve">Mieszkańcy wsi mogą korzystają z propozycji kulturalnych Morąskiego Ośrodka Kultury. MOK </w:t>
      </w:r>
      <w:r w:rsidR="00656600">
        <w:rPr>
          <w:rFonts w:asciiTheme="minorHAnsi" w:hAnsiTheme="minorHAnsi" w:cs="Arial"/>
          <w:bCs/>
        </w:rPr>
        <w:t xml:space="preserve">w Morągu </w:t>
      </w:r>
      <w:r w:rsidRPr="00925676">
        <w:rPr>
          <w:rFonts w:asciiTheme="minorHAnsi" w:hAnsiTheme="minorHAnsi" w:cs="Arial"/>
          <w:bCs/>
        </w:rPr>
        <w:t>oferuje przede wszystkim:</w:t>
      </w:r>
    </w:p>
    <w:p w:rsidR="00642AF6" w:rsidRPr="00925676" w:rsidRDefault="00925676" w:rsidP="00C62622">
      <w:pPr>
        <w:spacing w:line="312" w:lineRule="auto"/>
        <w:jc w:val="both"/>
        <w:rPr>
          <w:rFonts w:asciiTheme="minorHAnsi" w:hAnsiTheme="minorHAnsi"/>
        </w:rPr>
      </w:pPr>
      <w:r w:rsidRPr="00925676">
        <w:rPr>
          <w:rFonts w:asciiTheme="minorHAnsi" w:hAnsiTheme="minorHAnsi" w:cs="Arial"/>
          <w:bCs/>
        </w:rPr>
        <w:t xml:space="preserve">- Udział w dożynkach gminnych, powiatowych i wojewódzkich; Kino cyfrowe; Kółka zainteresowań (taneczne, instrumentalne, wokalne i plastyczne, teatralne); Uniwersytet Trzeciego Wieku; Obchody Dni Morąga; Koncerty; </w:t>
      </w:r>
      <w:r w:rsidRPr="00925676">
        <w:rPr>
          <w:rFonts w:asciiTheme="minorHAnsi" w:hAnsiTheme="minorHAnsi" w:cs="Arial"/>
          <w:bCs/>
        </w:rPr>
        <w:tab/>
        <w:t>Występy podczas WOŚP.</w:t>
      </w:r>
    </w:p>
    <w:p w:rsidR="00C62622" w:rsidRDefault="00C62622" w:rsidP="00C62622">
      <w:pPr>
        <w:spacing w:line="312" w:lineRule="auto"/>
        <w:jc w:val="both"/>
      </w:pPr>
    </w:p>
    <w:p w:rsidR="00C62622" w:rsidRPr="00094F35" w:rsidRDefault="00094F35" w:rsidP="00C62622">
      <w:pPr>
        <w:spacing w:line="312" w:lineRule="auto"/>
        <w:jc w:val="both"/>
        <w:rPr>
          <w:rFonts w:asciiTheme="minorHAnsi" w:hAnsiTheme="minorHAnsi"/>
          <w:b/>
        </w:rPr>
      </w:pPr>
      <w:r w:rsidRPr="00094F35">
        <w:rPr>
          <w:rFonts w:asciiTheme="minorHAnsi" w:hAnsiTheme="minorHAnsi"/>
          <w:b/>
        </w:rPr>
        <w:t>Oświata</w:t>
      </w:r>
    </w:p>
    <w:p w:rsidR="00094F35" w:rsidRPr="00094F35" w:rsidRDefault="00094F35" w:rsidP="00094F35">
      <w:pPr>
        <w:spacing w:line="312" w:lineRule="auto"/>
        <w:ind w:firstLine="708"/>
        <w:jc w:val="both"/>
        <w:rPr>
          <w:rFonts w:asciiTheme="minorHAnsi" w:hAnsiTheme="minorHAnsi"/>
        </w:rPr>
      </w:pPr>
      <w:r w:rsidRPr="00094F35">
        <w:rPr>
          <w:rFonts w:asciiTheme="minorHAnsi" w:hAnsiTheme="minorHAnsi"/>
        </w:rPr>
        <w:t>W Żabim Rogu istnieje szkoła podstawowa i gimnazjum. W 1997 roku został oddany do użytku nowo wybudowany budynek szkolny. Dzieci dowożone są także z okolicznych miejscowości.</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 xml:space="preserve">Do </w:t>
      </w:r>
      <w:r w:rsidR="0059755E">
        <w:rPr>
          <w:rFonts w:asciiTheme="minorHAnsi" w:hAnsiTheme="minorHAnsi"/>
        </w:rPr>
        <w:t>szkoły uczęszcza obecnie</w:t>
      </w:r>
      <w:r w:rsidRPr="00094F35">
        <w:rPr>
          <w:rFonts w:asciiTheme="minorHAnsi" w:hAnsiTheme="minorHAnsi"/>
        </w:rPr>
        <w:t xml:space="preserve"> 169 uczniów</w:t>
      </w:r>
      <w:r w:rsidR="0059755E">
        <w:rPr>
          <w:rFonts w:asciiTheme="minorHAnsi" w:hAnsiTheme="minorHAnsi"/>
        </w:rPr>
        <w:t xml:space="preserve"> (</w:t>
      </w:r>
      <w:proofErr w:type="spellStart"/>
      <w:r w:rsidR="0059755E">
        <w:rPr>
          <w:rFonts w:asciiTheme="minorHAnsi" w:hAnsiTheme="minorHAnsi"/>
        </w:rPr>
        <w:t>wg</w:t>
      </w:r>
      <w:proofErr w:type="spellEnd"/>
      <w:r w:rsidR="0059755E">
        <w:rPr>
          <w:rFonts w:asciiTheme="minorHAnsi" w:hAnsiTheme="minorHAnsi"/>
        </w:rPr>
        <w:t xml:space="preserve">. stanu na dzień 01.09.2014 </w:t>
      </w:r>
      <w:proofErr w:type="gramStart"/>
      <w:r w:rsidR="0059755E">
        <w:rPr>
          <w:rFonts w:asciiTheme="minorHAnsi" w:hAnsiTheme="minorHAnsi"/>
        </w:rPr>
        <w:t>roku</w:t>
      </w:r>
      <w:proofErr w:type="gramEnd"/>
      <w:r w:rsidR="0059755E">
        <w:rPr>
          <w:rFonts w:asciiTheme="minorHAnsi" w:hAnsiTheme="minorHAnsi"/>
        </w:rPr>
        <w:t>)</w:t>
      </w:r>
      <w:r w:rsidRPr="00094F35">
        <w:rPr>
          <w:rFonts w:asciiTheme="minorHAnsi" w:hAnsiTheme="minorHAnsi"/>
        </w:rPr>
        <w:t>. Szkoła oferuje dzieciom udział w zajęciach pozalekcyjnych tj.:</w:t>
      </w:r>
    </w:p>
    <w:p w:rsidR="00094F35" w:rsidRPr="00094F35" w:rsidRDefault="0059755E" w:rsidP="00094F35">
      <w:pPr>
        <w:spacing w:line="312" w:lineRule="auto"/>
        <w:jc w:val="both"/>
        <w:rPr>
          <w:rFonts w:asciiTheme="minorHAnsi" w:hAnsiTheme="minorHAnsi"/>
        </w:rPr>
      </w:pPr>
      <w:r>
        <w:rPr>
          <w:rFonts w:asciiTheme="minorHAnsi" w:hAnsiTheme="minorHAnsi"/>
        </w:rPr>
        <w:t>- Koła zajęć dodatkowych z</w:t>
      </w:r>
      <w:r w:rsidR="00094F35" w:rsidRPr="00094F35">
        <w:rPr>
          <w:rFonts w:asciiTheme="minorHAnsi" w:hAnsiTheme="minorHAnsi"/>
        </w:rPr>
        <w:t xml:space="preserve"> języka angielskiego</w:t>
      </w:r>
      <w:r w:rsidR="00094F35">
        <w:rPr>
          <w:rFonts w:asciiTheme="minorHAnsi" w:hAnsiTheme="minorHAnsi"/>
        </w:rPr>
        <w:t xml:space="preserve">, </w:t>
      </w:r>
      <w:r w:rsidR="00094F35" w:rsidRPr="00094F35">
        <w:rPr>
          <w:rFonts w:asciiTheme="minorHAnsi" w:hAnsiTheme="minorHAnsi"/>
        </w:rPr>
        <w:t>polonistyczne</w:t>
      </w:r>
      <w:r w:rsidR="00094F35">
        <w:rPr>
          <w:rFonts w:asciiTheme="minorHAnsi" w:hAnsiTheme="minorHAnsi"/>
        </w:rPr>
        <w:t xml:space="preserve">, </w:t>
      </w:r>
      <w:r w:rsidR="00094F35" w:rsidRPr="00094F35">
        <w:rPr>
          <w:rFonts w:asciiTheme="minorHAnsi" w:hAnsiTheme="minorHAnsi"/>
        </w:rPr>
        <w:t>artystyczne</w:t>
      </w:r>
      <w:r w:rsidR="00094F35">
        <w:rPr>
          <w:rFonts w:asciiTheme="minorHAnsi" w:hAnsiTheme="minorHAnsi"/>
        </w:rPr>
        <w:t xml:space="preserve">, </w:t>
      </w:r>
      <w:r w:rsidR="00094F35" w:rsidRPr="00094F35">
        <w:rPr>
          <w:rFonts w:asciiTheme="minorHAnsi" w:hAnsiTheme="minorHAnsi"/>
        </w:rPr>
        <w:t>plastyczne</w:t>
      </w:r>
      <w:r w:rsidR="00094F35">
        <w:rPr>
          <w:rFonts w:asciiTheme="minorHAnsi" w:hAnsiTheme="minorHAnsi"/>
        </w:rPr>
        <w:t>, n</w:t>
      </w:r>
      <w:r w:rsidR="00094F35" w:rsidRPr="00094F35">
        <w:rPr>
          <w:rFonts w:asciiTheme="minorHAnsi" w:hAnsiTheme="minorHAnsi"/>
        </w:rPr>
        <w:t>auka gry na gitarze</w:t>
      </w:r>
      <w:r w:rsidR="00094F35">
        <w:rPr>
          <w:rFonts w:asciiTheme="minorHAnsi" w:hAnsiTheme="minorHAnsi"/>
        </w:rPr>
        <w:t xml:space="preserve">. </w:t>
      </w:r>
      <w:proofErr w:type="gramStart"/>
      <w:r w:rsidR="00094F35">
        <w:rPr>
          <w:rFonts w:asciiTheme="minorHAnsi" w:hAnsiTheme="minorHAnsi"/>
        </w:rPr>
        <w:t>z</w:t>
      </w:r>
      <w:r w:rsidR="00094F35" w:rsidRPr="00094F35">
        <w:rPr>
          <w:rFonts w:asciiTheme="minorHAnsi" w:hAnsiTheme="minorHAnsi"/>
        </w:rPr>
        <w:t>ajęcia</w:t>
      </w:r>
      <w:proofErr w:type="gramEnd"/>
      <w:r w:rsidR="00094F35" w:rsidRPr="00094F35">
        <w:rPr>
          <w:rFonts w:asciiTheme="minorHAnsi" w:hAnsiTheme="minorHAnsi"/>
        </w:rPr>
        <w:t xml:space="preserve"> taneczne</w:t>
      </w:r>
      <w:r w:rsidR="00094F35">
        <w:rPr>
          <w:rFonts w:asciiTheme="minorHAnsi" w:hAnsiTheme="minorHAnsi"/>
        </w:rPr>
        <w:t>, z</w:t>
      </w:r>
      <w:r w:rsidR="00094F35" w:rsidRPr="00094F35">
        <w:rPr>
          <w:rFonts w:asciiTheme="minorHAnsi" w:hAnsiTheme="minorHAnsi"/>
        </w:rPr>
        <w:t>ajęcia sportowe – unihokej</w:t>
      </w:r>
      <w:r w:rsidR="00094F35">
        <w:rPr>
          <w:rFonts w:asciiTheme="minorHAnsi" w:hAnsiTheme="minorHAnsi"/>
        </w:rPr>
        <w:t xml:space="preserve">. </w:t>
      </w:r>
      <w:r w:rsidR="00094F35" w:rsidRPr="00094F35">
        <w:rPr>
          <w:rFonts w:asciiTheme="minorHAnsi" w:hAnsiTheme="minorHAnsi"/>
        </w:rPr>
        <w:t>Sala gimnastyczna i boisko szkolne mogą być wykorzystywane do ogólnej rekreacji mieszkańców wsi.</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Uczniowie SP wspólnie z mieszkańcami organizują:</w:t>
      </w:r>
    </w:p>
    <w:p w:rsidR="00094F35" w:rsidRPr="00094F35" w:rsidRDefault="0059755E" w:rsidP="00094F35">
      <w:pPr>
        <w:spacing w:line="312" w:lineRule="auto"/>
        <w:jc w:val="both"/>
        <w:rPr>
          <w:rFonts w:asciiTheme="minorHAnsi" w:hAnsiTheme="minorHAnsi"/>
        </w:rPr>
      </w:pPr>
      <w:r>
        <w:rPr>
          <w:rFonts w:asciiTheme="minorHAnsi" w:hAnsiTheme="minorHAnsi"/>
        </w:rPr>
        <w:t>- w</w:t>
      </w:r>
      <w:r w:rsidR="00094F35" w:rsidRPr="00094F35">
        <w:rPr>
          <w:rFonts w:asciiTheme="minorHAnsi" w:hAnsiTheme="minorHAnsi"/>
        </w:rPr>
        <w:t>igilię środowiskową,</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 xml:space="preserve">- </w:t>
      </w:r>
      <w:r w:rsidR="00312E01">
        <w:rPr>
          <w:rFonts w:asciiTheme="minorHAnsi" w:hAnsiTheme="minorHAnsi"/>
        </w:rPr>
        <w:t>d</w:t>
      </w:r>
      <w:r w:rsidRPr="00094F35">
        <w:rPr>
          <w:rFonts w:asciiTheme="minorHAnsi" w:hAnsiTheme="minorHAnsi"/>
        </w:rPr>
        <w:t>ni rodziny</w:t>
      </w:r>
      <w:r>
        <w:rPr>
          <w:rFonts w:asciiTheme="minorHAnsi" w:hAnsiTheme="minorHAnsi"/>
        </w:rPr>
        <w:t>,</w:t>
      </w:r>
    </w:p>
    <w:p w:rsidR="00094F35" w:rsidRPr="00094F35" w:rsidRDefault="00312E01" w:rsidP="00094F35">
      <w:pPr>
        <w:spacing w:line="312" w:lineRule="auto"/>
        <w:jc w:val="both"/>
        <w:rPr>
          <w:rFonts w:asciiTheme="minorHAnsi" w:hAnsiTheme="minorHAnsi"/>
        </w:rPr>
      </w:pPr>
      <w:r>
        <w:rPr>
          <w:rFonts w:asciiTheme="minorHAnsi" w:hAnsiTheme="minorHAnsi"/>
        </w:rPr>
        <w:t>- d</w:t>
      </w:r>
      <w:r w:rsidR="00094F35" w:rsidRPr="00094F35">
        <w:rPr>
          <w:rFonts w:asciiTheme="minorHAnsi" w:hAnsiTheme="minorHAnsi"/>
        </w:rPr>
        <w:t>zień patrona</w:t>
      </w:r>
      <w:r w:rsidR="00094F35">
        <w:rPr>
          <w:rFonts w:asciiTheme="minorHAnsi" w:hAnsiTheme="minorHAnsi"/>
        </w:rPr>
        <w:t>,</w:t>
      </w:r>
    </w:p>
    <w:p w:rsidR="00094F35" w:rsidRPr="00094F35" w:rsidRDefault="00312E01" w:rsidP="00094F35">
      <w:pPr>
        <w:spacing w:line="312" w:lineRule="auto"/>
        <w:jc w:val="both"/>
        <w:rPr>
          <w:rFonts w:asciiTheme="minorHAnsi" w:hAnsiTheme="minorHAnsi"/>
        </w:rPr>
      </w:pPr>
      <w:r>
        <w:rPr>
          <w:rFonts w:asciiTheme="minorHAnsi" w:hAnsiTheme="minorHAnsi"/>
        </w:rPr>
        <w:t>- d</w:t>
      </w:r>
      <w:r w:rsidR="00094F35" w:rsidRPr="00094F35">
        <w:rPr>
          <w:rFonts w:asciiTheme="minorHAnsi" w:hAnsiTheme="minorHAnsi"/>
        </w:rPr>
        <w:t>zień matki</w:t>
      </w:r>
      <w:r w:rsidR="00094F35">
        <w:rPr>
          <w:rFonts w:asciiTheme="minorHAnsi" w:hAnsiTheme="minorHAnsi"/>
        </w:rPr>
        <w:t>,</w:t>
      </w:r>
    </w:p>
    <w:p w:rsidR="00094F35" w:rsidRPr="00094F35" w:rsidRDefault="00094F35" w:rsidP="00094F35">
      <w:pPr>
        <w:spacing w:line="312" w:lineRule="auto"/>
        <w:jc w:val="both"/>
        <w:rPr>
          <w:rFonts w:asciiTheme="minorHAnsi" w:hAnsiTheme="minorHAnsi"/>
        </w:rPr>
      </w:pPr>
      <w:r>
        <w:rPr>
          <w:rFonts w:asciiTheme="minorHAnsi" w:hAnsiTheme="minorHAnsi"/>
        </w:rPr>
        <w:t xml:space="preserve">- </w:t>
      </w:r>
      <w:r w:rsidR="00312E01">
        <w:rPr>
          <w:rFonts w:asciiTheme="minorHAnsi" w:hAnsiTheme="minorHAnsi"/>
        </w:rPr>
        <w:t>w</w:t>
      </w:r>
      <w:r w:rsidRPr="00094F35">
        <w:rPr>
          <w:rFonts w:asciiTheme="minorHAnsi" w:hAnsiTheme="minorHAnsi"/>
        </w:rPr>
        <w:t>ystępy na festynach</w:t>
      </w:r>
      <w:r>
        <w:rPr>
          <w:rFonts w:asciiTheme="minorHAnsi" w:hAnsiTheme="minorHAnsi"/>
        </w:rPr>
        <w:t>,</w:t>
      </w:r>
    </w:p>
    <w:p w:rsidR="00094F35" w:rsidRPr="00094F35" w:rsidRDefault="00094F35" w:rsidP="00094F35">
      <w:pPr>
        <w:spacing w:line="312" w:lineRule="auto"/>
        <w:jc w:val="both"/>
        <w:rPr>
          <w:rFonts w:asciiTheme="minorHAnsi" w:hAnsiTheme="minorHAnsi"/>
        </w:rPr>
      </w:pPr>
      <w:proofErr w:type="gramStart"/>
      <w:r>
        <w:rPr>
          <w:rFonts w:asciiTheme="minorHAnsi" w:hAnsiTheme="minorHAnsi"/>
        </w:rPr>
        <w:t xml:space="preserve">-  </w:t>
      </w:r>
      <w:r w:rsidR="00312E01">
        <w:rPr>
          <w:rFonts w:asciiTheme="minorHAnsi" w:hAnsiTheme="minorHAnsi"/>
        </w:rPr>
        <w:t>s</w:t>
      </w:r>
      <w:r w:rsidRPr="00094F35">
        <w:rPr>
          <w:rFonts w:asciiTheme="minorHAnsi" w:hAnsiTheme="minorHAnsi"/>
        </w:rPr>
        <w:t>przątanie</w:t>
      </w:r>
      <w:proofErr w:type="gramEnd"/>
      <w:r w:rsidRPr="00094F35">
        <w:rPr>
          <w:rFonts w:asciiTheme="minorHAnsi" w:hAnsiTheme="minorHAnsi"/>
        </w:rPr>
        <w:t xml:space="preserve"> świata</w:t>
      </w:r>
      <w:r>
        <w:rPr>
          <w:rFonts w:asciiTheme="minorHAnsi" w:hAnsiTheme="minorHAnsi"/>
        </w:rPr>
        <w:t>,</w:t>
      </w:r>
    </w:p>
    <w:p w:rsidR="00094F35" w:rsidRPr="00094F35" w:rsidRDefault="00094F35" w:rsidP="00094F35">
      <w:pPr>
        <w:spacing w:line="312" w:lineRule="auto"/>
        <w:jc w:val="both"/>
        <w:rPr>
          <w:rFonts w:asciiTheme="minorHAnsi" w:hAnsiTheme="minorHAnsi"/>
        </w:rPr>
      </w:pPr>
      <w:r>
        <w:rPr>
          <w:rFonts w:asciiTheme="minorHAnsi" w:hAnsiTheme="minorHAnsi"/>
        </w:rPr>
        <w:t xml:space="preserve">- </w:t>
      </w:r>
      <w:r w:rsidR="00312E01">
        <w:rPr>
          <w:rFonts w:asciiTheme="minorHAnsi" w:hAnsiTheme="minorHAnsi"/>
        </w:rPr>
        <w:t>u</w:t>
      </w:r>
      <w:r w:rsidRPr="00094F35">
        <w:rPr>
          <w:rFonts w:asciiTheme="minorHAnsi" w:hAnsiTheme="minorHAnsi"/>
        </w:rPr>
        <w:t>czestniczyli w warsztatach teatralnych</w:t>
      </w:r>
      <w:r>
        <w:rPr>
          <w:rFonts w:asciiTheme="minorHAnsi" w:hAnsiTheme="minorHAnsi"/>
        </w:rPr>
        <w:t>,</w:t>
      </w:r>
    </w:p>
    <w:p w:rsidR="00094F35" w:rsidRPr="00094F35" w:rsidRDefault="00094F35" w:rsidP="00094F35">
      <w:pPr>
        <w:spacing w:line="312" w:lineRule="auto"/>
        <w:jc w:val="both"/>
        <w:rPr>
          <w:rFonts w:asciiTheme="minorHAnsi" w:hAnsiTheme="minorHAnsi"/>
        </w:rPr>
      </w:pPr>
      <w:r>
        <w:rPr>
          <w:rFonts w:asciiTheme="minorHAnsi" w:hAnsiTheme="minorHAnsi"/>
        </w:rPr>
        <w:t xml:space="preserve">- </w:t>
      </w:r>
      <w:r w:rsidR="00312E01">
        <w:rPr>
          <w:rFonts w:asciiTheme="minorHAnsi" w:hAnsiTheme="minorHAnsi"/>
        </w:rPr>
        <w:t>t</w:t>
      </w:r>
      <w:r w:rsidRPr="00094F35">
        <w:rPr>
          <w:rFonts w:asciiTheme="minorHAnsi" w:hAnsiTheme="minorHAnsi"/>
        </w:rPr>
        <w:t>worzyli folder „cudze chwalicie swojego nie znacie”</w:t>
      </w:r>
      <w:r>
        <w:rPr>
          <w:rFonts w:asciiTheme="minorHAnsi" w:hAnsiTheme="minorHAnsi"/>
        </w:rPr>
        <w:t>,</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 xml:space="preserve">- </w:t>
      </w:r>
      <w:r w:rsidR="00312E01">
        <w:rPr>
          <w:rFonts w:asciiTheme="minorHAnsi" w:hAnsiTheme="minorHAnsi"/>
        </w:rPr>
        <w:t>w</w:t>
      </w:r>
      <w:r w:rsidRPr="00094F35">
        <w:rPr>
          <w:rFonts w:asciiTheme="minorHAnsi" w:hAnsiTheme="minorHAnsi"/>
        </w:rPr>
        <w:t xml:space="preserve">ystawy, np. wystawa „Pociąg do przeszłości” był prezentowany w szkole na Dniach Rodziny, wystawy Klubu KUM </w:t>
      </w:r>
      <w:proofErr w:type="spellStart"/>
      <w:r w:rsidRPr="00094F35">
        <w:rPr>
          <w:rFonts w:asciiTheme="minorHAnsi" w:hAnsiTheme="minorHAnsi"/>
        </w:rPr>
        <w:t>KUM</w:t>
      </w:r>
      <w:proofErr w:type="spellEnd"/>
      <w:r>
        <w:rPr>
          <w:rFonts w:asciiTheme="minorHAnsi" w:hAnsiTheme="minorHAnsi"/>
        </w:rPr>
        <w:t>,</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lastRenderedPageBreak/>
        <w:t xml:space="preserve">- </w:t>
      </w:r>
      <w:r w:rsidR="00312E01">
        <w:rPr>
          <w:rFonts w:asciiTheme="minorHAnsi" w:hAnsiTheme="minorHAnsi"/>
        </w:rPr>
        <w:t>w</w:t>
      </w:r>
      <w:r w:rsidRPr="00094F35">
        <w:rPr>
          <w:rFonts w:asciiTheme="minorHAnsi" w:hAnsiTheme="minorHAnsi"/>
        </w:rPr>
        <w:t xml:space="preserve">spólne sadzenie alei dębów i </w:t>
      </w:r>
      <w:proofErr w:type="spellStart"/>
      <w:r w:rsidRPr="00094F35">
        <w:rPr>
          <w:rFonts w:asciiTheme="minorHAnsi" w:hAnsiTheme="minorHAnsi"/>
        </w:rPr>
        <w:t>modrzewi</w:t>
      </w:r>
      <w:proofErr w:type="spellEnd"/>
      <w:r>
        <w:rPr>
          <w:rFonts w:asciiTheme="minorHAnsi" w:hAnsiTheme="minorHAnsi"/>
        </w:rPr>
        <w:t>.</w:t>
      </w:r>
    </w:p>
    <w:p w:rsidR="00094F35" w:rsidRPr="00094F35" w:rsidRDefault="00094F35" w:rsidP="00094F35">
      <w:pPr>
        <w:spacing w:line="312" w:lineRule="auto"/>
        <w:jc w:val="both"/>
        <w:rPr>
          <w:rFonts w:asciiTheme="minorHAnsi" w:hAnsiTheme="minorHAnsi"/>
        </w:rPr>
      </w:pPr>
    </w:p>
    <w:p w:rsidR="00094F35" w:rsidRPr="00094F35" w:rsidRDefault="00094F35" w:rsidP="00094F35">
      <w:pPr>
        <w:spacing w:line="312" w:lineRule="auto"/>
        <w:jc w:val="both"/>
        <w:rPr>
          <w:rFonts w:asciiTheme="minorHAnsi" w:hAnsiTheme="minorHAnsi"/>
        </w:rPr>
      </w:pPr>
      <w:r w:rsidRPr="00094F35">
        <w:rPr>
          <w:rFonts w:asciiTheme="minorHAnsi" w:hAnsiTheme="minorHAnsi"/>
        </w:rPr>
        <w:t xml:space="preserve">Gimnazjum mieści się w tym samym </w:t>
      </w:r>
      <w:proofErr w:type="gramStart"/>
      <w:r w:rsidRPr="00094F35">
        <w:rPr>
          <w:rFonts w:asciiTheme="minorHAnsi" w:hAnsiTheme="minorHAnsi"/>
        </w:rPr>
        <w:t>budynku co</w:t>
      </w:r>
      <w:proofErr w:type="gramEnd"/>
      <w:r w:rsidRPr="00094F35">
        <w:rPr>
          <w:rFonts w:asciiTheme="minorHAnsi" w:hAnsiTheme="minorHAnsi"/>
        </w:rPr>
        <w:t xml:space="preserve"> szkoła podstawowa. Działa od 1999r. Korzysta z niego 110 uczniów. Są to uczniowie z Żabiego Rogu i z 13 innych miejscowości. W gimnazjum działa:</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 Kółko redaktorskie</w:t>
      </w:r>
      <w:r w:rsidR="0059755E">
        <w:rPr>
          <w:rFonts w:asciiTheme="minorHAnsi" w:hAnsiTheme="minorHAnsi"/>
        </w:rPr>
        <w:t>,</w:t>
      </w:r>
    </w:p>
    <w:p w:rsidR="00094F35" w:rsidRPr="00094F35" w:rsidRDefault="0059755E" w:rsidP="00094F35">
      <w:pPr>
        <w:spacing w:line="312" w:lineRule="auto"/>
        <w:jc w:val="both"/>
        <w:rPr>
          <w:rFonts w:asciiTheme="minorHAnsi" w:hAnsiTheme="minorHAnsi"/>
        </w:rPr>
      </w:pPr>
      <w:r>
        <w:rPr>
          <w:rFonts w:asciiTheme="minorHAnsi" w:hAnsiTheme="minorHAnsi"/>
        </w:rPr>
        <w:t>- k</w:t>
      </w:r>
      <w:r w:rsidR="00094F35" w:rsidRPr="00094F35">
        <w:rPr>
          <w:rFonts w:asciiTheme="minorHAnsi" w:hAnsiTheme="minorHAnsi"/>
        </w:rPr>
        <w:t>ółko wyrównawcze z j. polskiego i matematyki</w:t>
      </w:r>
    </w:p>
    <w:p w:rsidR="00094F35" w:rsidRPr="00094F35" w:rsidRDefault="0059755E" w:rsidP="00094F35">
      <w:pPr>
        <w:spacing w:line="312" w:lineRule="auto"/>
        <w:jc w:val="both"/>
        <w:rPr>
          <w:rFonts w:asciiTheme="minorHAnsi" w:hAnsiTheme="minorHAnsi"/>
        </w:rPr>
      </w:pPr>
      <w:r>
        <w:rPr>
          <w:rFonts w:asciiTheme="minorHAnsi" w:hAnsiTheme="minorHAnsi"/>
        </w:rPr>
        <w:t>- s</w:t>
      </w:r>
      <w:r w:rsidR="00094F35" w:rsidRPr="00094F35">
        <w:rPr>
          <w:rFonts w:asciiTheme="minorHAnsi" w:hAnsiTheme="minorHAnsi"/>
        </w:rPr>
        <w:t>klepik szkolny prowadzony przez uczniów</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 PCK</w:t>
      </w:r>
    </w:p>
    <w:p w:rsidR="00094F35" w:rsidRPr="00094F35" w:rsidRDefault="0059755E" w:rsidP="00094F35">
      <w:pPr>
        <w:spacing w:line="312" w:lineRule="auto"/>
        <w:jc w:val="both"/>
        <w:rPr>
          <w:rFonts w:asciiTheme="minorHAnsi" w:hAnsiTheme="minorHAnsi"/>
        </w:rPr>
      </w:pPr>
      <w:r>
        <w:rPr>
          <w:rFonts w:asciiTheme="minorHAnsi" w:hAnsiTheme="minorHAnsi"/>
        </w:rPr>
        <w:t>- k</w:t>
      </w:r>
      <w:r w:rsidR="00094F35" w:rsidRPr="00094F35">
        <w:rPr>
          <w:rFonts w:asciiTheme="minorHAnsi" w:hAnsiTheme="minorHAnsi"/>
        </w:rPr>
        <w:t>ółko sportowe „Sprawne ciało, sprawny umysł”</w:t>
      </w:r>
    </w:p>
    <w:p w:rsidR="00094F35" w:rsidRPr="00094F35" w:rsidRDefault="00094F35" w:rsidP="00094F35">
      <w:pPr>
        <w:spacing w:line="312" w:lineRule="auto"/>
        <w:jc w:val="both"/>
        <w:rPr>
          <w:rFonts w:asciiTheme="minorHAnsi" w:hAnsiTheme="minorHAnsi"/>
        </w:rPr>
      </w:pPr>
    </w:p>
    <w:p w:rsidR="00094F35" w:rsidRPr="00094F35" w:rsidRDefault="00094F35" w:rsidP="00094F35">
      <w:pPr>
        <w:spacing w:line="312" w:lineRule="auto"/>
        <w:jc w:val="both"/>
        <w:rPr>
          <w:rFonts w:asciiTheme="minorHAnsi" w:hAnsiTheme="minorHAnsi"/>
        </w:rPr>
      </w:pPr>
      <w:r w:rsidRPr="00094F35">
        <w:rPr>
          <w:rFonts w:asciiTheme="minorHAnsi" w:hAnsiTheme="minorHAnsi"/>
        </w:rPr>
        <w:t>Uczniowie gimnazjum przygotowują przedstawienia związane z ważnymi wydarzeniami historycznymi tj. Święto Niepodległości, Konstytucja 3 Maja i wystawiają je w świetlicy wiejskiej. Dbają także wspólnie z mieszkańcami o czystość na cmentarzu ewangelickim.</w:t>
      </w:r>
    </w:p>
    <w:p w:rsidR="00094F35" w:rsidRPr="00094F35" w:rsidRDefault="00094F35" w:rsidP="00094F35">
      <w:pPr>
        <w:spacing w:line="312" w:lineRule="auto"/>
        <w:jc w:val="both"/>
        <w:rPr>
          <w:rFonts w:asciiTheme="minorHAnsi" w:hAnsiTheme="minorHAnsi"/>
        </w:rPr>
      </w:pPr>
    </w:p>
    <w:p w:rsidR="00094F35" w:rsidRPr="00094F35" w:rsidRDefault="00094F35" w:rsidP="00094F35">
      <w:pPr>
        <w:spacing w:line="312" w:lineRule="auto"/>
        <w:jc w:val="both"/>
        <w:rPr>
          <w:rFonts w:asciiTheme="minorHAnsi" w:hAnsiTheme="minorHAnsi"/>
        </w:rPr>
      </w:pPr>
      <w:r w:rsidRPr="00094F35">
        <w:rPr>
          <w:rFonts w:asciiTheme="minorHAnsi" w:hAnsiTheme="minorHAnsi"/>
        </w:rPr>
        <w:t>Najbliższymi miejscowościami, w których znajdują się szkoły średnie są Morąg 10</w:t>
      </w:r>
      <w:r w:rsidR="00224241">
        <w:rPr>
          <w:rFonts w:asciiTheme="minorHAnsi" w:hAnsiTheme="minorHAnsi"/>
        </w:rPr>
        <w:t xml:space="preserve"> </w:t>
      </w:r>
      <w:r w:rsidRPr="00094F35">
        <w:rPr>
          <w:rFonts w:asciiTheme="minorHAnsi" w:hAnsiTheme="minorHAnsi"/>
        </w:rPr>
        <w:t>km, Ostróda 20</w:t>
      </w:r>
      <w:r w:rsidR="00224241">
        <w:rPr>
          <w:rFonts w:asciiTheme="minorHAnsi" w:hAnsiTheme="minorHAnsi"/>
        </w:rPr>
        <w:t xml:space="preserve"> </w:t>
      </w:r>
      <w:r w:rsidRPr="00094F35">
        <w:rPr>
          <w:rFonts w:asciiTheme="minorHAnsi" w:hAnsiTheme="minorHAnsi"/>
        </w:rPr>
        <w:t>km i Olsztyn 36</w:t>
      </w:r>
      <w:r w:rsidR="00224241">
        <w:rPr>
          <w:rFonts w:asciiTheme="minorHAnsi" w:hAnsiTheme="minorHAnsi"/>
        </w:rPr>
        <w:t xml:space="preserve"> </w:t>
      </w:r>
      <w:proofErr w:type="spellStart"/>
      <w:r w:rsidRPr="00094F35">
        <w:rPr>
          <w:rFonts w:asciiTheme="minorHAnsi" w:hAnsiTheme="minorHAnsi"/>
        </w:rPr>
        <w:t>km</w:t>
      </w:r>
      <w:proofErr w:type="spellEnd"/>
      <w:r w:rsidRPr="00094F35">
        <w:rPr>
          <w:rFonts w:asciiTheme="minorHAnsi" w:hAnsiTheme="minorHAnsi"/>
        </w:rPr>
        <w:t>. Mieszczą się tam licea, technika, szkoły zawodowe a w Olsztynie dodatkowo szko</w:t>
      </w:r>
      <w:r w:rsidR="00834885">
        <w:rPr>
          <w:rFonts w:asciiTheme="minorHAnsi" w:hAnsiTheme="minorHAnsi"/>
        </w:rPr>
        <w:t>ły wyższe.</w:t>
      </w:r>
    </w:p>
    <w:p w:rsidR="00094F35" w:rsidRDefault="00094F35" w:rsidP="00C62622">
      <w:pPr>
        <w:spacing w:line="312" w:lineRule="auto"/>
        <w:jc w:val="both"/>
      </w:pPr>
    </w:p>
    <w:p w:rsidR="00D422FC" w:rsidRPr="006F302D" w:rsidRDefault="00D422FC" w:rsidP="00C62622">
      <w:pPr>
        <w:spacing w:line="312" w:lineRule="auto"/>
        <w:jc w:val="both"/>
        <w:rPr>
          <w:rFonts w:asciiTheme="minorHAnsi" w:hAnsiTheme="minorHAnsi"/>
          <w:b/>
        </w:rPr>
      </w:pPr>
      <w:r w:rsidRPr="006F302D">
        <w:rPr>
          <w:rFonts w:asciiTheme="minorHAnsi" w:hAnsiTheme="minorHAnsi"/>
          <w:b/>
        </w:rPr>
        <w:t>Działalność organizacji pozarządowych</w:t>
      </w:r>
    </w:p>
    <w:p w:rsidR="006F302D" w:rsidRPr="006F302D" w:rsidRDefault="006F302D" w:rsidP="006F302D">
      <w:pPr>
        <w:spacing w:line="312" w:lineRule="auto"/>
        <w:ind w:firstLine="708"/>
        <w:jc w:val="both"/>
        <w:rPr>
          <w:rFonts w:asciiTheme="minorHAnsi" w:hAnsiTheme="minorHAnsi"/>
        </w:rPr>
      </w:pPr>
      <w:r w:rsidRPr="006F302D">
        <w:rPr>
          <w:rFonts w:asciiTheme="minorHAnsi" w:hAnsiTheme="minorHAnsi"/>
        </w:rPr>
        <w:t xml:space="preserve">W sołectwie działają dwie organizacje pozarządowe. Są to: Fundacja ADSUM oraz Ochotnicza Straż Pożarna w Żabim Rogu. Główne działania fundacji dotyczą terapii i rozwiązywania problemów dzieci nadpobudliwych i ich rodzin, tworzenia grup wsparcia, wyrównywania szans edukacyjnych, aktywizacji i integracji środowiska wiejskiego, zachowania i odtworzenia dziedzictwa kulturowego regionu. Celem Fundacji ADSUM jest prowadzenie działalności na rzecz ogółu społeczności, ze szczególnym uwzględnieniem: </w:t>
      </w:r>
    </w:p>
    <w:p w:rsidR="006F302D" w:rsidRPr="006F302D" w:rsidRDefault="006F302D" w:rsidP="006F302D">
      <w:pPr>
        <w:spacing w:line="312" w:lineRule="auto"/>
        <w:jc w:val="both"/>
        <w:rPr>
          <w:rFonts w:asciiTheme="minorHAnsi" w:hAnsiTheme="minorHAnsi"/>
        </w:rPr>
      </w:pPr>
      <w:r w:rsidRPr="006F302D">
        <w:rPr>
          <w:rFonts w:asciiTheme="minorHAnsi" w:hAnsiTheme="minorHAnsi"/>
        </w:rPr>
        <w:t>• nauki, edukacji, oświaty i wychowania,</w:t>
      </w:r>
    </w:p>
    <w:p w:rsidR="006F302D" w:rsidRPr="006F302D" w:rsidRDefault="006F302D" w:rsidP="006F302D">
      <w:pPr>
        <w:spacing w:line="312" w:lineRule="auto"/>
        <w:jc w:val="both"/>
        <w:rPr>
          <w:rFonts w:asciiTheme="minorHAnsi" w:hAnsiTheme="minorHAnsi"/>
        </w:rPr>
      </w:pPr>
      <w:r w:rsidRPr="006F302D">
        <w:rPr>
          <w:rFonts w:asciiTheme="minorHAnsi" w:hAnsiTheme="minorHAnsi"/>
        </w:rPr>
        <w:t>• kultury, sztuki, ochrony dóbr kultury i tradycji,</w:t>
      </w:r>
    </w:p>
    <w:p w:rsidR="006F302D" w:rsidRPr="006F302D" w:rsidRDefault="006F302D" w:rsidP="006F302D">
      <w:pPr>
        <w:spacing w:line="312" w:lineRule="auto"/>
        <w:jc w:val="both"/>
        <w:rPr>
          <w:rFonts w:asciiTheme="minorHAnsi" w:hAnsiTheme="minorHAnsi"/>
        </w:rPr>
      </w:pPr>
      <w:r w:rsidRPr="006F302D">
        <w:rPr>
          <w:rFonts w:asciiTheme="minorHAnsi" w:hAnsiTheme="minorHAnsi"/>
        </w:rPr>
        <w:t>• podtrzymywania tradycji narodowej i pielęgnowania polskości.</w:t>
      </w:r>
    </w:p>
    <w:p w:rsidR="006F302D" w:rsidRPr="006F302D" w:rsidRDefault="006F302D" w:rsidP="006F302D">
      <w:pPr>
        <w:spacing w:line="312" w:lineRule="auto"/>
        <w:jc w:val="both"/>
        <w:rPr>
          <w:rFonts w:asciiTheme="minorHAnsi" w:hAnsiTheme="minorHAnsi"/>
        </w:rPr>
      </w:pPr>
      <w:r w:rsidRPr="006F302D">
        <w:rPr>
          <w:rFonts w:asciiTheme="minorHAnsi" w:hAnsiTheme="minorHAnsi"/>
        </w:rPr>
        <w:t>W ramach współpracy Fundacji z sołectwem w 2008 roku realizowana była pomoc żywnościowa dla najuboższych rodzin. Fundacja zrealizowała szereg ciekawych inicjatyw, w których wykorzystano pozyskane środki zewnętrzne. Zrealizowano projekty tj. m.in.: "Pociąg do przeszłości - Stacja Żabi Róg", "Kumkajmy razem", "Królewska żaba z Kaliningradu", "</w:t>
      </w:r>
      <w:proofErr w:type="spellStart"/>
      <w:r w:rsidRPr="006F302D">
        <w:rPr>
          <w:rFonts w:asciiTheme="minorHAnsi" w:hAnsiTheme="minorHAnsi"/>
        </w:rPr>
        <w:t>Zapomnieni</w:t>
      </w:r>
      <w:proofErr w:type="spellEnd"/>
      <w:r w:rsidRPr="006F302D">
        <w:rPr>
          <w:rFonts w:asciiTheme="minorHAnsi" w:hAnsiTheme="minorHAnsi"/>
        </w:rPr>
        <w:t xml:space="preserve"> świadkowie historii", "</w:t>
      </w:r>
      <w:proofErr w:type="spellStart"/>
      <w:r w:rsidRPr="006F302D">
        <w:rPr>
          <w:rFonts w:asciiTheme="minorHAnsi" w:hAnsiTheme="minorHAnsi"/>
        </w:rPr>
        <w:t>Tamanna</w:t>
      </w:r>
      <w:proofErr w:type="spellEnd"/>
      <w:r w:rsidRPr="006F302D">
        <w:rPr>
          <w:rFonts w:asciiTheme="minorHAnsi" w:hAnsiTheme="minorHAnsi"/>
        </w:rPr>
        <w:t xml:space="preserve"> w Kaliningradzie", "Sztuka ludowa w naszych rękach" czy "Perła z Żabiego Rogu". Największa aktywność Fundacji przypadła na lata 2008 -2011. </w:t>
      </w:r>
    </w:p>
    <w:p w:rsidR="00D422FC" w:rsidRPr="006F302D" w:rsidRDefault="006F302D" w:rsidP="006F302D">
      <w:pPr>
        <w:spacing w:line="312" w:lineRule="auto"/>
        <w:jc w:val="both"/>
        <w:rPr>
          <w:rFonts w:asciiTheme="minorHAnsi" w:hAnsiTheme="minorHAnsi"/>
        </w:rPr>
      </w:pPr>
      <w:r w:rsidRPr="006F302D">
        <w:rPr>
          <w:rFonts w:asciiTheme="minorHAnsi" w:hAnsiTheme="minorHAnsi"/>
        </w:rPr>
        <w:lastRenderedPageBreak/>
        <w:t>Do realizacji ww. przedsięwzięć zaangażowano również przedstawicieli OSP w Żabim Rogu.</w:t>
      </w:r>
    </w:p>
    <w:p w:rsidR="00D422FC" w:rsidRDefault="00D422FC" w:rsidP="00C62622">
      <w:pPr>
        <w:spacing w:line="312" w:lineRule="auto"/>
        <w:jc w:val="both"/>
      </w:pPr>
    </w:p>
    <w:p w:rsidR="00713831" w:rsidRPr="00DC6B38" w:rsidRDefault="00BE5692" w:rsidP="00C62622">
      <w:pPr>
        <w:spacing w:line="312" w:lineRule="auto"/>
        <w:jc w:val="both"/>
        <w:rPr>
          <w:rFonts w:asciiTheme="minorHAnsi" w:hAnsiTheme="minorHAnsi" w:cs="Arial"/>
          <w:b/>
          <w:bCs/>
        </w:rPr>
      </w:pPr>
      <w:hyperlink r:id="rId24" w:tgtFrame="_blank" w:history="1"/>
      <w:r w:rsidR="00713831" w:rsidRPr="00DC6B38">
        <w:rPr>
          <w:rFonts w:asciiTheme="minorHAnsi" w:hAnsiTheme="minorHAnsi" w:cs="Arial"/>
          <w:b/>
          <w:bCs/>
        </w:rPr>
        <w:t>Usługi z zakresu ochrony zdrowia</w:t>
      </w:r>
    </w:p>
    <w:p w:rsidR="00925676" w:rsidRDefault="00DC6B38" w:rsidP="002F61C6">
      <w:pPr>
        <w:spacing w:line="312" w:lineRule="auto"/>
        <w:ind w:firstLine="708"/>
        <w:jc w:val="both"/>
        <w:rPr>
          <w:rFonts w:asciiTheme="minorHAnsi" w:hAnsiTheme="minorHAnsi" w:cs="Arial"/>
          <w:bCs/>
        </w:rPr>
      </w:pPr>
      <w:r>
        <w:rPr>
          <w:rFonts w:asciiTheme="minorHAnsi" w:hAnsiTheme="minorHAnsi" w:cs="Arial"/>
          <w:bCs/>
        </w:rPr>
        <w:t xml:space="preserve">Na obszarze miejscowości nie istnieje ośrodek zdrowia. </w:t>
      </w:r>
      <w:r w:rsidR="0022073E">
        <w:rPr>
          <w:rFonts w:asciiTheme="minorHAnsi" w:hAnsiTheme="minorHAnsi" w:cs="Arial"/>
          <w:bCs/>
        </w:rPr>
        <w:t>Jedynie d</w:t>
      </w:r>
      <w:r>
        <w:rPr>
          <w:rFonts w:asciiTheme="minorHAnsi" w:hAnsiTheme="minorHAnsi" w:cs="Arial"/>
          <w:bCs/>
        </w:rPr>
        <w:t xml:space="preserve">o okolicznej szkoły, raz w tygodniu przyjeżdża pielęgniarka, której zadaniem jest doraźna opieka nad uczniami placówki. </w:t>
      </w:r>
      <w:r w:rsidR="0022073E">
        <w:rPr>
          <w:rFonts w:asciiTheme="minorHAnsi" w:hAnsiTheme="minorHAnsi" w:cs="Arial"/>
          <w:bCs/>
        </w:rPr>
        <w:t xml:space="preserve">Ze względu na bliskość ośrodka miejskiego (Morąg) brak dostępności lekarza w samej miejscowości nie jest szczególnie </w:t>
      </w:r>
      <w:proofErr w:type="gramStart"/>
      <w:r w:rsidR="0022073E">
        <w:rPr>
          <w:rFonts w:asciiTheme="minorHAnsi" w:hAnsiTheme="minorHAnsi" w:cs="Arial"/>
          <w:bCs/>
        </w:rPr>
        <w:t>dotkliwy chociaż</w:t>
      </w:r>
      <w:proofErr w:type="gramEnd"/>
      <w:r w:rsidR="0022073E">
        <w:rPr>
          <w:rFonts w:asciiTheme="minorHAnsi" w:hAnsiTheme="minorHAnsi" w:cs="Arial"/>
          <w:bCs/>
        </w:rPr>
        <w:t xml:space="preserve"> część, szczególnie starszych i nie posiadających własnego środka transportu mieszkańców sygnalizuje to jako utrudnienie konieczność dojazdu do Morąga czy Ostródy. Z pewnością biorąc pod uwagę wielkość miejscowości lokalizacja lekarza POZ na terenie Żabiego Rogu znalazłaby uzasadnienie. </w:t>
      </w:r>
    </w:p>
    <w:p w:rsidR="002F61C6" w:rsidRPr="002F61C6" w:rsidRDefault="002F61C6" w:rsidP="002F61C6">
      <w:pPr>
        <w:pStyle w:val="Tekstpodstawowy"/>
        <w:spacing w:line="312" w:lineRule="auto"/>
        <w:rPr>
          <w:rFonts w:asciiTheme="minorHAnsi" w:hAnsiTheme="minorHAnsi"/>
          <w:sz w:val="24"/>
        </w:rPr>
      </w:pPr>
      <w:r>
        <w:rPr>
          <w:rFonts w:asciiTheme="minorHAnsi" w:hAnsiTheme="minorHAnsi"/>
          <w:sz w:val="24"/>
        </w:rPr>
        <w:t>Mieszkańcy sołe</w:t>
      </w:r>
      <w:r w:rsidRPr="002F61C6">
        <w:rPr>
          <w:rFonts w:asciiTheme="minorHAnsi" w:hAnsiTheme="minorHAnsi"/>
          <w:sz w:val="24"/>
        </w:rPr>
        <w:t>ctwa Żabi Róg korzystają z oferty 3 morąskich przychodni POZ są to:</w:t>
      </w:r>
    </w:p>
    <w:p w:rsidR="002F61C6" w:rsidRPr="002F61C6" w:rsidRDefault="002F61C6" w:rsidP="002F61C6">
      <w:pPr>
        <w:pStyle w:val="Tekstpodstawowy"/>
        <w:spacing w:line="312" w:lineRule="auto"/>
        <w:rPr>
          <w:rFonts w:asciiTheme="minorHAnsi" w:hAnsiTheme="minorHAnsi"/>
          <w:sz w:val="24"/>
        </w:rPr>
      </w:pPr>
      <w:r w:rsidRPr="002F61C6">
        <w:rPr>
          <w:rFonts w:asciiTheme="minorHAnsi" w:hAnsiTheme="minorHAnsi"/>
          <w:sz w:val="24"/>
        </w:rPr>
        <w:t>- Przychodnia Miejska "Twoje Zdrowie",</w:t>
      </w:r>
    </w:p>
    <w:p w:rsidR="002F61C6" w:rsidRPr="002F61C6" w:rsidRDefault="002F61C6" w:rsidP="002F61C6">
      <w:pPr>
        <w:pStyle w:val="Tekstpodstawowy"/>
        <w:spacing w:line="312" w:lineRule="auto"/>
        <w:rPr>
          <w:rFonts w:asciiTheme="minorHAnsi" w:hAnsiTheme="minorHAnsi"/>
          <w:sz w:val="24"/>
        </w:rPr>
      </w:pPr>
      <w:r w:rsidRPr="002F61C6">
        <w:rPr>
          <w:rFonts w:asciiTheme="minorHAnsi" w:hAnsiTheme="minorHAnsi"/>
          <w:sz w:val="24"/>
        </w:rPr>
        <w:t>- Przychodnia "</w:t>
      </w:r>
      <w:proofErr w:type="spellStart"/>
      <w:r w:rsidRPr="002F61C6">
        <w:rPr>
          <w:rFonts w:asciiTheme="minorHAnsi" w:hAnsiTheme="minorHAnsi"/>
          <w:sz w:val="24"/>
        </w:rPr>
        <w:t>Narie</w:t>
      </w:r>
      <w:proofErr w:type="spellEnd"/>
      <w:r w:rsidRPr="002F61C6">
        <w:rPr>
          <w:rFonts w:asciiTheme="minorHAnsi" w:hAnsiTheme="minorHAnsi"/>
          <w:sz w:val="24"/>
        </w:rPr>
        <w:t>",</w:t>
      </w:r>
    </w:p>
    <w:p w:rsidR="002F61C6" w:rsidRPr="002F61C6" w:rsidRDefault="002F61C6" w:rsidP="002F61C6">
      <w:pPr>
        <w:pStyle w:val="Tekstpodstawowy"/>
        <w:spacing w:line="312" w:lineRule="auto"/>
        <w:rPr>
          <w:rFonts w:asciiTheme="minorHAnsi" w:hAnsiTheme="minorHAnsi"/>
          <w:sz w:val="24"/>
        </w:rPr>
      </w:pPr>
      <w:r w:rsidRPr="002F61C6">
        <w:rPr>
          <w:rFonts w:asciiTheme="minorHAnsi" w:hAnsiTheme="minorHAnsi"/>
          <w:sz w:val="24"/>
        </w:rPr>
        <w:t>- Przychodnia "Centrum Szulc".</w:t>
      </w:r>
    </w:p>
    <w:p w:rsidR="002F61C6" w:rsidRPr="002F61C6" w:rsidRDefault="002F61C6" w:rsidP="002F61C6">
      <w:pPr>
        <w:pStyle w:val="Tekstpodstawowy"/>
        <w:spacing w:line="312" w:lineRule="auto"/>
        <w:rPr>
          <w:rFonts w:asciiTheme="minorHAnsi" w:hAnsiTheme="minorHAnsi"/>
          <w:sz w:val="24"/>
        </w:rPr>
      </w:pPr>
    </w:p>
    <w:p w:rsidR="002F61C6" w:rsidRPr="002F61C6" w:rsidRDefault="002F61C6" w:rsidP="002F61C6">
      <w:pPr>
        <w:pStyle w:val="Tekstpodstawowy"/>
        <w:spacing w:line="312" w:lineRule="auto"/>
        <w:rPr>
          <w:rFonts w:asciiTheme="minorHAnsi" w:hAnsiTheme="minorHAnsi"/>
          <w:sz w:val="24"/>
        </w:rPr>
      </w:pPr>
      <w:r w:rsidRPr="002F61C6">
        <w:rPr>
          <w:rFonts w:asciiTheme="minorHAnsi" w:hAnsiTheme="minorHAnsi"/>
          <w:sz w:val="24"/>
        </w:rPr>
        <w:t>W ramach przychodni oferowany jest dostęp do lekarzy rodzinnych i specjalistów tj.: urolog, dermatolog, laryngolog, pediatra, endokrynolog, rehabilitacja, stomatolog, chirurg, ortopeda, kardiolog.</w:t>
      </w:r>
    </w:p>
    <w:p w:rsidR="002F61C6" w:rsidRPr="002F61C6" w:rsidRDefault="002F61C6" w:rsidP="002F61C6">
      <w:pPr>
        <w:pStyle w:val="Tekstpodstawowy"/>
        <w:spacing w:line="312" w:lineRule="auto"/>
        <w:ind w:firstLine="708"/>
        <w:rPr>
          <w:rFonts w:asciiTheme="minorHAnsi" w:hAnsiTheme="minorHAnsi"/>
          <w:sz w:val="24"/>
        </w:rPr>
      </w:pPr>
      <w:r w:rsidRPr="002F61C6">
        <w:rPr>
          <w:rFonts w:asciiTheme="minorHAnsi" w:hAnsiTheme="minorHAnsi"/>
          <w:sz w:val="24"/>
        </w:rPr>
        <w:t>Lecznictwo szpitalne realizuje Szpital Miejski w Morągu, w którego strukturach znajduje się: izba przyjęć, oddziały: wewnętrzny, chirurgiczny ogólny, neurologiczny, dziecięcy, ginekologiczny jednego dnia, rehabilitacyjny, dział pomocy doraźnej, dział fizjoterapii.</w:t>
      </w:r>
    </w:p>
    <w:p w:rsidR="002F61C6" w:rsidRPr="002F61C6" w:rsidRDefault="002F61C6" w:rsidP="002F61C6">
      <w:pPr>
        <w:pStyle w:val="Tekstpodstawowy"/>
        <w:spacing w:line="312" w:lineRule="auto"/>
        <w:rPr>
          <w:rFonts w:asciiTheme="minorHAnsi" w:hAnsiTheme="minorHAnsi"/>
          <w:sz w:val="24"/>
        </w:rPr>
      </w:pPr>
    </w:p>
    <w:p w:rsidR="002F61C6" w:rsidRPr="002F61C6" w:rsidRDefault="002F61C6" w:rsidP="002F61C6">
      <w:pPr>
        <w:pStyle w:val="Tekstpodstawowy"/>
        <w:spacing w:line="312" w:lineRule="auto"/>
        <w:rPr>
          <w:rFonts w:asciiTheme="minorHAnsi" w:hAnsiTheme="minorHAnsi"/>
          <w:sz w:val="24"/>
        </w:rPr>
      </w:pPr>
      <w:r w:rsidRPr="002F61C6">
        <w:rPr>
          <w:rFonts w:asciiTheme="minorHAnsi" w:hAnsiTheme="minorHAnsi"/>
          <w:sz w:val="24"/>
        </w:rPr>
        <w:t>W ramach szpitala funkcjonuje szereg poradni spe</w:t>
      </w:r>
      <w:r>
        <w:rPr>
          <w:rFonts w:asciiTheme="minorHAnsi" w:hAnsiTheme="minorHAnsi"/>
          <w:sz w:val="24"/>
        </w:rPr>
        <w:t>cjalistycznych tj.</w:t>
      </w:r>
      <w:r w:rsidRPr="002F61C6">
        <w:rPr>
          <w:rFonts w:asciiTheme="minorHAnsi" w:hAnsiTheme="minorHAnsi"/>
          <w:sz w:val="24"/>
        </w:rPr>
        <w:t>: neurologiczna, ginekologiczno - położnicza, chirurgiczna. W Morągu zapewniony jest dostęp do lekarzy specjalistów w ramach poradni:</w:t>
      </w:r>
      <w:r>
        <w:rPr>
          <w:rFonts w:asciiTheme="minorHAnsi" w:hAnsiTheme="minorHAnsi"/>
          <w:sz w:val="24"/>
        </w:rPr>
        <w:t xml:space="preserve"> </w:t>
      </w:r>
      <w:r w:rsidRPr="002F61C6">
        <w:rPr>
          <w:rFonts w:asciiTheme="minorHAnsi" w:hAnsiTheme="minorHAnsi"/>
          <w:sz w:val="24"/>
        </w:rPr>
        <w:t xml:space="preserve">stomatologicznych, ginekologiczno - położniczych, okulistycznych, kardiologicznych, chirurgii ogólnej, chirurgii urazowo - ortopedycznej, zdrowia psychicznego, uzależnień od alkoholu i </w:t>
      </w:r>
      <w:proofErr w:type="spellStart"/>
      <w:r w:rsidRPr="002F61C6">
        <w:rPr>
          <w:rFonts w:asciiTheme="minorHAnsi" w:hAnsiTheme="minorHAnsi"/>
          <w:sz w:val="24"/>
        </w:rPr>
        <w:t>współuzależnienia</w:t>
      </w:r>
      <w:proofErr w:type="spellEnd"/>
      <w:r w:rsidRPr="002F61C6">
        <w:rPr>
          <w:rFonts w:asciiTheme="minorHAnsi" w:hAnsiTheme="minorHAnsi"/>
          <w:sz w:val="24"/>
        </w:rPr>
        <w:t xml:space="preserve">, chorób wewnętrznych, pediatrycznych.  </w:t>
      </w:r>
    </w:p>
    <w:p w:rsidR="00DD0BAC" w:rsidRDefault="002F61C6" w:rsidP="002F61C6">
      <w:pPr>
        <w:pStyle w:val="Tekstpodstawowy"/>
        <w:spacing w:line="312" w:lineRule="auto"/>
        <w:rPr>
          <w:rFonts w:asciiTheme="minorHAnsi" w:hAnsiTheme="minorHAnsi"/>
          <w:sz w:val="24"/>
        </w:rPr>
      </w:pPr>
      <w:r w:rsidRPr="002F61C6">
        <w:rPr>
          <w:rFonts w:asciiTheme="minorHAnsi" w:hAnsiTheme="minorHAnsi"/>
          <w:sz w:val="24"/>
        </w:rPr>
        <w:t>Oprócz Morąga osoby posiadające skierowania od lekarza POZ mogą korzystać z oferty lecznictwa specjalistycznego w większych ośrodkach miejskich tj.: Olsztyn, Ostróda, Elbląg, Pasłęk</w:t>
      </w:r>
      <w:r>
        <w:rPr>
          <w:rFonts w:asciiTheme="minorHAnsi" w:hAnsiTheme="minorHAnsi"/>
          <w:sz w:val="24"/>
        </w:rPr>
        <w:t>.</w:t>
      </w:r>
    </w:p>
    <w:p w:rsidR="002F61C6" w:rsidRDefault="002F61C6" w:rsidP="002F61C6">
      <w:pPr>
        <w:pStyle w:val="Tekstpodstawowy"/>
        <w:spacing w:line="312" w:lineRule="auto"/>
        <w:rPr>
          <w:rFonts w:asciiTheme="minorHAnsi" w:hAnsiTheme="minorHAnsi"/>
          <w:b/>
          <w:bCs/>
          <w:sz w:val="24"/>
        </w:rPr>
      </w:pPr>
    </w:p>
    <w:p w:rsidR="00902F57" w:rsidRDefault="00902F57" w:rsidP="002F61C6">
      <w:pPr>
        <w:pStyle w:val="Tekstpodstawowy"/>
        <w:spacing w:line="312" w:lineRule="auto"/>
        <w:rPr>
          <w:rFonts w:asciiTheme="minorHAnsi" w:hAnsiTheme="minorHAnsi"/>
          <w:b/>
          <w:bCs/>
          <w:sz w:val="24"/>
        </w:rPr>
      </w:pPr>
    </w:p>
    <w:p w:rsidR="00902F57" w:rsidRDefault="00902F57" w:rsidP="002F61C6">
      <w:pPr>
        <w:pStyle w:val="Tekstpodstawowy"/>
        <w:spacing w:line="312" w:lineRule="auto"/>
        <w:rPr>
          <w:rFonts w:asciiTheme="minorHAnsi" w:hAnsiTheme="minorHAnsi"/>
          <w:b/>
          <w:bCs/>
          <w:sz w:val="24"/>
        </w:rPr>
      </w:pPr>
    </w:p>
    <w:p w:rsidR="00902F57" w:rsidRDefault="00902F57" w:rsidP="002F61C6">
      <w:pPr>
        <w:pStyle w:val="Tekstpodstawowy"/>
        <w:spacing w:line="312" w:lineRule="auto"/>
        <w:rPr>
          <w:rFonts w:asciiTheme="minorHAnsi" w:hAnsiTheme="minorHAnsi"/>
          <w:b/>
          <w:bCs/>
          <w:sz w:val="24"/>
        </w:rPr>
      </w:pPr>
    </w:p>
    <w:p w:rsidR="00713831" w:rsidRPr="00642AF6" w:rsidRDefault="00713831" w:rsidP="00642AF6">
      <w:pPr>
        <w:pStyle w:val="Tekstpodstawowy"/>
        <w:spacing w:line="312" w:lineRule="auto"/>
        <w:rPr>
          <w:rFonts w:asciiTheme="minorHAnsi" w:hAnsiTheme="minorHAnsi"/>
          <w:b/>
          <w:bCs/>
          <w:sz w:val="24"/>
        </w:rPr>
      </w:pPr>
      <w:r w:rsidRPr="00642AF6">
        <w:rPr>
          <w:rFonts w:asciiTheme="minorHAnsi" w:hAnsiTheme="minorHAnsi"/>
          <w:b/>
          <w:bCs/>
          <w:sz w:val="24"/>
        </w:rPr>
        <w:lastRenderedPageBreak/>
        <w:t>Bezpieczeństwo publiczne</w:t>
      </w:r>
    </w:p>
    <w:p w:rsidR="000C3779" w:rsidRPr="00642AF6" w:rsidRDefault="000C3779" w:rsidP="00642AF6">
      <w:pPr>
        <w:pStyle w:val="Tekstpodstawowy"/>
        <w:spacing w:line="312" w:lineRule="auto"/>
        <w:rPr>
          <w:rFonts w:asciiTheme="minorHAnsi" w:hAnsiTheme="minorHAnsi"/>
          <w:sz w:val="24"/>
        </w:rPr>
      </w:pPr>
    </w:p>
    <w:p w:rsidR="00642AF6" w:rsidRPr="000F3707" w:rsidRDefault="00642AF6" w:rsidP="00642AF6">
      <w:pPr>
        <w:pStyle w:val="Tekstpodstawowy"/>
        <w:spacing w:line="312" w:lineRule="auto"/>
        <w:rPr>
          <w:rFonts w:asciiTheme="minorHAnsi" w:hAnsiTheme="minorHAnsi"/>
          <w:b/>
          <w:sz w:val="24"/>
        </w:rPr>
      </w:pPr>
      <w:r w:rsidRPr="000F3707">
        <w:rPr>
          <w:rFonts w:asciiTheme="minorHAnsi" w:hAnsiTheme="minorHAnsi"/>
          <w:b/>
          <w:sz w:val="24"/>
        </w:rPr>
        <w:t>Policja</w:t>
      </w:r>
    </w:p>
    <w:p w:rsidR="00642AF6" w:rsidRDefault="002F61C6" w:rsidP="002F61C6">
      <w:pPr>
        <w:pStyle w:val="Tekstpodstawowy"/>
        <w:spacing w:line="312" w:lineRule="auto"/>
        <w:ind w:firstLine="708"/>
        <w:rPr>
          <w:rFonts w:asciiTheme="minorHAnsi" w:hAnsiTheme="minorHAnsi"/>
          <w:sz w:val="24"/>
        </w:rPr>
      </w:pPr>
      <w:r w:rsidRPr="002F61C6">
        <w:rPr>
          <w:rFonts w:asciiTheme="minorHAnsi" w:hAnsiTheme="minorHAnsi"/>
          <w:sz w:val="24"/>
        </w:rPr>
        <w:t>Najbliższy komisariat Policji znajduje się w Morągu. Sezonowo (w okresie letnim) dyżuruje również komisariat Policji w pobliskich Kretowinach.</w:t>
      </w:r>
    </w:p>
    <w:p w:rsidR="002F61C6" w:rsidRPr="00642AF6" w:rsidRDefault="002F61C6" w:rsidP="00642AF6">
      <w:pPr>
        <w:pStyle w:val="Tekstpodstawowy"/>
        <w:spacing w:line="312" w:lineRule="auto"/>
        <w:rPr>
          <w:rFonts w:asciiTheme="minorHAnsi" w:hAnsiTheme="minorHAnsi"/>
          <w:sz w:val="24"/>
        </w:rPr>
      </w:pPr>
    </w:p>
    <w:p w:rsidR="00642AF6" w:rsidRPr="000F3707" w:rsidRDefault="00642AF6" w:rsidP="00642AF6">
      <w:pPr>
        <w:pStyle w:val="Tekstpodstawowy"/>
        <w:spacing w:line="312" w:lineRule="auto"/>
        <w:rPr>
          <w:rFonts w:asciiTheme="minorHAnsi" w:hAnsiTheme="minorHAnsi"/>
          <w:b/>
          <w:sz w:val="24"/>
        </w:rPr>
      </w:pPr>
      <w:r w:rsidRPr="000F3707">
        <w:rPr>
          <w:rFonts w:asciiTheme="minorHAnsi" w:hAnsiTheme="minorHAnsi"/>
          <w:b/>
          <w:sz w:val="24"/>
        </w:rPr>
        <w:t>Ochotnicza Straż Pożarna</w:t>
      </w:r>
    </w:p>
    <w:p w:rsidR="00642AF6" w:rsidRDefault="002F61C6" w:rsidP="002F61C6">
      <w:pPr>
        <w:pStyle w:val="Tekstpodstawowy"/>
        <w:spacing w:line="312" w:lineRule="auto"/>
        <w:ind w:firstLine="708"/>
        <w:rPr>
          <w:rFonts w:asciiTheme="minorHAnsi" w:hAnsiTheme="minorHAnsi"/>
          <w:sz w:val="24"/>
        </w:rPr>
      </w:pPr>
      <w:r w:rsidRPr="002F61C6">
        <w:rPr>
          <w:rFonts w:asciiTheme="minorHAnsi" w:hAnsiTheme="minorHAnsi"/>
          <w:sz w:val="24"/>
        </w:rPr>
        <w:t xml:space="preserve">Na obszarze miejscowości funkcjonuje jednostka OSP Żabi Róg, która jako jedna z nielicznych włączona jest do Krajowego Systemu Ratowniczo - Gaśniczego. W razie wystąpienia konieczności ochotnicy wspierani są przez okoliczne jednostki OSP z Bramki, Rusi, Bogaczewa, </w:t>
      </w:r>
      <w:r w:rsidR="003B1F84">
        <w:rPr>
          <w:rFonts w:asciiTheme="minorHAnsi" w:hAnsiTheme="minorHAnsi"/>
          <w:sz w:val="24"/>
        </w:rPr>
        <w:t>K</w:t>
      </w:r>
      <w:r w:rsidRPr="002F61C6">
        <w:rPr>
          <w:rFonts w:asciiTheme="minorHAnsi" w:hAnsiTheme="minorHAnsi"/>
          <w:sz w:val="24"/>
        </w:rPr>
        <w:t>rólewa, Ch</w:t>
      </w:r>
      <w:r w:rsidR="003B1F84">
        <w:rPr>
          <w:rFonts w:asciiTheme="minorHAnsi" w:hAnsiTheme="minorHAnsi"/>
          <w:sz w:val="24"/>
        </w:rPr>
        <w:t>ojnika,</w:t>
      </w:r>
      <w:r w:rsidRPr="002F61C6">
        <w:rPr>
          <w:rFonts w:asciiTheme="minorHAnsi" w:hAnsiTheme="minorHAnsi"/>
          <w:sz w:val="24"/>
        </w:rPr>
        <w:t xml:space="preserve"> Żabi</w:t>
      </w:r>
      <w:r w:rsidR="003B1F84">
        <w:rPr>
          <w:rFonts w:asciiTheme="minorHAnsi" w:hAnsiTheme="minorHAnsi"/>
          <w:sz w:val="24"/>
        </w:rPr>
        <w:t>ego</w:t>
      </w:r>
      <w:r w:rsidRPr="002F61C6">
        <w:rPr>
          <w:rFonts w:asciiTheme="minorHAnsi" w:hAnsiTheme="minorHAnsi"/>
          <w:sz w:val="24"/>
        </w:rPr>
        <w:t xml:space="preserve"> R</w:t>
      </w:r>
      <w:r w:rsidR="003B1F84">
        <w:rPr>
          <w:rFonts w:asciiTheme="minorHAnsi" w:hAnsiTheme="minorHAnsi"/>
          <w:sz w:val="24"/>
        </w:rPr>
        <w:t>o</w:t>
      </w:r>
      <w:r w:rsidRPr="002F61C6">
        <w:rPr>
          <w:rFonts w:asciiTheme="minorHAnsi" w:hAnsiTheme="minorHAnsi"/>
          <w:sz w:val="24"/>
        </w:rPr>
        <w:t>g</w:t>
      </w:r>
      <w:r w:rsidR="003B1F84">
        <w:rPr>
          <w:rFonts w:asciiTheme="minorHAnsi" w:hAnsiTheme="minorHAnsi"/>
          <w:sz w:val="24"/>
        </w:rPr>
        <w:t>u</w:t>
      </w:r>
      <w:r w:rsidRPr="002F61C6">
        <w:rPr>
          <w:rFonts w:asciiTheme="minorHAnsi" w:hAnsiTheme="minorHAnsi"/>
          <w:sz w:val="24"/>
        </w:rPr>
        <w:t>, lub Słonecznika. Najbliższa jednostka Państwowe Straży Pożarnej znajduje się w Morągu. OSP w Żabim Rogu nie sprowadza swojej funkcji jedynie do ratowania ludzi i mienia. Organizacja włącza się w wiele inicjatyw społecznych na obszarze sołectwa.</w:t>
      </w:r>
    </w:p>
    <w:p w:rsidR="002F61C6" w:rsidRDefault="002F61C6" w:rsidP="00F63EFC">
      <w:pPr>
        <w:pStyle w:val="Tekstpodstawowy"/>
        <w:spacing w:line="312" w:lineRule="auto"/>
        <w:rPr>
          <w:rFonts w:asciiTheme="minorHAnsi" w:hAnsiTheme="minorHAnsi"/>
          <w:sz w:val="24"/>
        </w:rPr>
      </w:pPr>
    </w:p>
    <w:p w:rsidR="00DD0BAC" w:rsidRDefault="00DD0BAC" w:rsidP="00F63EFC">
      <w:pPr>
        <w:pStyle w:val="Tekstpodstawowy"/>
        <w:spacing w:line="312" w:lineRule="auto"/>
        <w:rPr>
          <w:rFonts w:asciiTheme="minorHAnsi" w:hAnsiTheme="minorHAnsi"/>
          <w:b/>
          <w:sz w:val="24"/>
        </w:rPr>
      </w:pPr>
    </w:p>
    <w:p w:rsidR="00713831" w:rsidRPr="00F63EFC" w:rsidRDefault="00B04C7C" w:rsidP="00F63EFC">
      <w:pPr>
        <w:pStyle w:val="Tekstpodstawowy"/>
        <w:spacing w:line="312" w:lineRule="auto"/>
        <w:rPr>
          <w:rFonts w:asciiTheme="minorHAnsi" w:hAnsiTheme="minorHAnsi"/>
          <w:b/>
          <w:sz w:val="24"/>
        </w:rPr>
      </w:pPr>
      <w:r>
        <w:rPr>
          <w:rFonts w:asciiTheme="minorHAnsi" w:hAnsiTheme="minorHAnsi"/>
          <w:b/>
          <w:sz w:val="24"/>
        </w:rPr>
        <w:t>4.3</w:t>
      </w:r>
      <w:r w:rsidR="00713831" w:rsidRPr="00F63EFC">
        <w:rPr>
          <w:rFonts w:asciiTheme="minorHAnsi" w:hAnsiTheme="minorHAnsi"/>
          <w:b/>
          <w:sz w:val="24"/>
        </w:rPr>
        <w:t xml:space="preserve">. Infrastruktura techniczna </w:t>
      </w:r>
    </w:p>
    <w:p w:rsidR="00713831" w:rsidRPr="00F63EFC" w:rsidRDefault="00713831" w:rsidP="00F63EFC">
      <w:pPr>
        <w:pStyle w:val="Tekstpodstawowy"/>
        <w:spacing w:line="312" w:lineRule="auto"/>
        <w:rPr>
          <w:rFonts w:asciiTheme="minorHAnsi" w:hAnsiTheme="minorHAnsi"/>
          <w:sz w:val="24"/>
        </w:rPr>
      </w:pPr>
    </w:p>
    <w:p w:rsidR="00713831" w:rsidRPr="00F63EFC" w:rsidRDefault="00713831" w:rsidP="00F63EFC">
      <w:pPr>
        <w:pStyle w:val="Tekstpodstawowy"/>
        <w:spacing w:line="312" w:lineRule="auto"/>
        <w:rPr>
          <w:rFonts w:asciiTheme="minorHAnsi" w:hAnsiTheme="minorHAnsi"/>
          <w:b/>
          <w:sz w:val="24"/>
        </w:rPr>
      </w:pPr>
      <w:r w:rsidRPr="00F63EFC">
        <w:rPr>
          <w:rFonts w:asciiTheme="minorHAnsi" w:hAnsiTheme="minorHAnsi"/>
          <w:b/>
          <w:sz w:val="24"/>
        </w:rPr>
        <w:t>Zasoby i warunki mieszkaniowe</w:t>
      </w:r>
    </w:p>
    <w:p w:rsidR="00BF145D" w:rsidRDefault="00B740A3" w:rsidP="00B740A3">
      <w:pPr>
        <w:spacing w:line="312" w:lineRule="auto"/>
        <w:ind w:firstLine="708"/>
        <w:jc w:val="both"/>
        <w:rPr>
          <w:rFonts w:asciiTheme="minorHAnsi" w:hAnsiTheme="minorHAnsi" w:cs="Arial"/>
        </w:rPr>
      </w:pPr>
      <w:r w:rsidRPr="00B740A3">
        <w:rPr>
          <w:rFonts w:asciiTheme="minorHAnsi" w:hAnsiTheme="minorHAnsi" w:cs="Arial"/>
        </w:rPr>
        <w:t>Na zasoby mieszkaniowe miejscowości Żabi Róg składają się głównie budynki jedno i wielorodzinne (ogółem na obszarze miejscowości zlokalizowanych są 134 obiekty mieszkalne, w których znajduje się 277 mieszkań). Spośród zagrodowych zasobów mieszkaniowych</w:t>
      </w:r>
      <w:proofErr w:type="gramStart"/>
      <w:r w:rsidRPr="00B740A3">
        <w:rPr>
          <w:rFonts w:asciiTheme="minorHAnsi" w:hAnsiTheme="minorHAnsi" w:cs="Arial"/>
        </w:rPr>
        <w:t xml:space="preserve"> 44,04 % pochodzi</w:t>
      </w:r>
      <w:proofErr w:type="gramEnd"/>
      <w:r w:rsidRPr="00B740A3">
        <w:rPr>
          <w:rFonts w:asciiTheme="minorHAnsi" w:hAnsiTheme="minorHAnsi" w:cs="Arial"/>
        </w:rPr>
        <w:t xml:space="preserve"> z okresu przedwojennego (obiekty te w większości są w średnim i złym stanie technicznym i posiadają niski standard wyposażenia w instalacje). Stan techniczny budynków jest przeciętny. Duża część wymaga modernizacji i remontów polegających na wymianie elewacji, stolarki okiennej i drzwiowej, modernizacji wewnętrznych instalacji </w:t>
      </w:r>
      <w:proofErr w:type="spellStart"/>
      <w:r w:rsidRPr="00B740A3">
        <w:rPr>
          <w:rFonts w:asciiTheme="minorHAnsi" w:hAnsiTheme="minorHAnsi" w:cs="Arial"/>
        </w:rPr>
        <w:t>wod-kan</w:t>
      </w:r>
      <w:proofErr w:type="spellEnd"/>
      <w:r w:rsidRPr="00B740A3">
        <w:rPr>
          <w:rFonts w:asciiTheme="minorHAnsi" w:hAnsiTheme="minorHAnsi" w:cs="Arial"/>
        </w:rPr>
        <w:t xml:space="preserve"> i elektrycznych. Część obiektów posiada dachy pokryte eternitem - konieczność utylizacji i wymiany.</w:t>
      </w:r>
    </w:p>
    <w:p w:rsidR="00B740A3" w:rsidRDefault="00B740A3" w:rsidP="00B740A3">
      <w:pPr>
        <w:spacing w:line="312" w:lineRule="auto"/>
        <w:ind w:firstLine="708"/>
        <w:jc w:val="both"/>
        <w:rPr>
          <w:rFonts w:asciiTheme="minorHAnsi" w:hAnsiTheme="minorHAnsi"/>
        </w:rPr>
      </w:pPr>
    </w:p>
    <w:p w:rsidR="00713831" w:rsidRPr="00585D4E" w:rsidRDefault="00713831" w:rsidP="00C66D43">
      <w:pPr>
        <w:tabs>
          <w:tab w:val="left" w:pos="748"/>
        </w:tabs>
        <w:spacing w:line="312" w:lineRule="auto"/>
        <w:jc w:val="both"/>
        <w:rPr>
          <w:rFonts w:asciiTheme="minorHAnsi" w:hAnsiTheme="minorHAnsi"/>
          <w:b/>
        </w:rPr>
      </w:pPr>
      <w:r w:rsidRPr="00C66D43">
        <w:rPr>
          <w:rFonts w:asciiTheme="minorHAnsi" w:hAnsiTheme="minorHAnsi"/>
          <w:b/>
        </w:rPr>
        <w:t xml:space="preserve">Sieć </w:t>
      </w:r>
      <w:r w:rsidRPr="00585D4E">
        <w:rPr>
          <w:rFonts w:asciiTheme="minorHAnsi" w:hAnsiTheme="minorHAnsi"/>
          <w:b/>
        </w:rPr>
        <w:t xml:space="preserve">wodociągowa i kanalizacyjna </w:t>
      </w:r>
    </w:p>
    <w:p w:rsidR="00585D4E" w:rsidRPr="00585D4E" w:rsidRDefault="00585D4E" w:rsidP="00585D4E">
      <w:pPr>
        <w:spacing w:line="312" w:lineRule="auto"/>
        <w:ind w:firstLine="708"/>
        <w:jc w:val="both"/>
        <w:rPr>
          <w:rFonts w:asciiTheme="minorHAnsi" w:hAnsiTheme="minorHAnsi" w:cs="Courier New"/>
        </w:rPr>
      </w:pPr>
      <w:r w:rsidRPr="00585D4E">
        <w:rPr>
          <w:rFonts w:asciiTheme="minorHAnsi" w:hAnsiTheme="minorHAnsi"/>
        </w:rPr>
        <w:t>Wieś</w:t>
      </w:r>
      <w:r w:rsidR="00D04430" w:rsidRPr="00585D4E">
        <w:rPr>
          <w:rFonts w:asciiTheme="minorHAnsi" w:hAnsiTheme="minorHAnsi"/>
        </w:rPr>
        <w:t xml:space="preserve"> jest</w:t>
      </w:r>
      <w:r w:rsidRPr="00585D4E">
        <w:rPr>
          <w:rFonts w:asciiTheme="minorHAnsi" w:hAnsiTheme="minorHAnsi"/>
        </w:rPr>
        <w:t xml:space="preserve"> w </w:t>
      </w:r>
      <w:proofErr w:type="gramStart"/>
      <w:r w:rsidRPr="00585D4E">
        <w:rPr>
          <w:rFonts w:asciiTheme="minorHAnsi" w:hAnsiTheme="minorHAnsi"/>
        </w:rPr>
        <w:t>pełni</w:t>
      </w:r>
      <w:r w:rsidR="00D04430" w:rsidRPr="00585D4E">
        <w:rPr>
          <w:rFonts w:asciiTheme="minorHAnsi" w:hAnsiTheme="minorHAnsi"/>
        </w:rPr>
        <w:t xml:space="preserve"> </w:t>
      </w:r>
      <w:r w:rsidR="00713831" w:rsidRPr="00585D4E">
        <w:rPr>
          <w:rFonts w:asciiTheme="minorHAnsi" w:hAnsiTheme="minorHAnsi"/>
        </w:rPr>
        <w:t xml:space="preserve"> zwo</w:t>
      </w:r>
      <w:r w:rsidRPr="00585D4E">
        <w:rPr>
          <w:rFonts w:asciiTheme="minorHAnsi" w:hAnsiTheme="minorHAnsi"/>
        </w:rPr>
        <w:t>dociągowania</w:t>
      </w:r>
      <w:proofErr w:type="gramEnd"/>
      <w:r w:rsidRPr="00585D4E">
        <w:rPr>
          <w:rFonts w:asciiTheme="minorHAnsi" w:hAnsiTheme="minorHAnsi"/>
        </w:rPr>
        <w:t xml:space="preserve"> i skanalizowana</w:t>
      </w:r>
      <w:r w:rsidR="00D04430" w:rsidRPr="00585D4E">
        <w:rPr>
          <w:rFonts w:asciiTheme="minorHAnsi" w:hAnsiTheme="minorHAnsi"/>
        </w:rPr>
        <w:t xml:space="preserve">. </w:t>
      </w:r>
      <w:r w:rsidR="00B740A3">
        <w:rPr>
          <w:rFonts w:asciiTheme="minorHAnsi" w:hAnsiTheme="minorHAnsi" w:cs="Courier New"/>
        </w:rPr>
        <w:t xml:space="preserve">Potrzeby w </w:t>
      </w:r>
      <w:r w:rsidR="00170E80">
        <w:rPr>
          <w:rFonts w:asciiTheme="minorHAnsi" w:hAnsiTheme="minorHAnsi" w:cs="Courier New"/>
        </w:rPr>
        <w:t xml:space="preserve">zakresie uregulowania </w:t>
      </w:r>
      <w:r w:rsidR="00B740A3">
        <w:rPr>
          <w:rFonts w:asciiTheme="minorHAnsi" w:hAnsiTheme="minorHAnsi" w:cs="Courier New"/>
        </w:rPr>
        <w:t>g</w:t>
      </w:r>
      <w:r w:rsidR="00170E80">
        <w:rPr>
          <w:rFonts w:asciiTheme="minorHAnsi" w:hAnsiTheme="minorHAnsi" w:cs="Courier New"/>
        </w:rPr>
        <w:t>ospodarki wodno – ściekowej</w:t>
      </w:r>
      <w:r w:rsidR="00B740A3">
        <w:rPr>
          <w:rFonts w:asciiTheme="minorHAnsi" w:hAnsiTheme="minorHAnsi" w:cs="Courier New"/>
        </w:rPr>
        <w:t xml:space="preserve"> występują jedynie w przypadku kolonii Żabiego Rogu tj. pojedynczych zabudowań oddalonych od 1 do</w:t>
      </w:r>
      <w:proofErr w:type="gramStart"/>
      <w:r w:rsidR="00B740A3">
        <w:rPr>
          <w:rFonts w:asciiTheme="minorHAnsi" w:hAnsiTheme="minorHAnsi" w:cs="Courier New"/>
        </w:rPr>
        <w:t xml:space="preserve"> 1,5 km</w:t>
      </w:r>
      <w:proofErr w:type="gramEnd"/>
      <w:r w:rsidR="00B740A3">
        <w:rPr>
          <w:rFonts w:asciiTheme="minorHAnsi" w:hAnsiTheme="minorHAnsi" w:cs="Courier New"/>
        </w:rPr>
        <w:t xml:space="preserve"> od centrum miejscowości.</w:t>
      </w:r>
    </w:p>
    <w:p w:rsidR="00D04430" w:rsidRDefault="00D04430" w:rsidP="00585D4E">
      <w:pPr>
        <w:pStyle w:val="Nagwek1"/>
        <w:tabs>
          <w:tab w:val="left" w:pos="567"/>
        </w:tabs>
        <w:spacing w:line="312" w:lineRule="auto"/>
        <w:jc w:val="both"/>
        <w:rPr>
          <w:rFonts w:asciiTheme="minorHAnsi" w:hAnsiTheme="minorHAnsi"/>
          <w:sz w:val="24"/>
        </w:rPr>
      </w:pPr>
    </w:p>
    <w:p w:rsidR="00902F57" w:rsidRDefault="00902F57" w:rsidP="00902F57"/>
    <w:p w:rsidR="00902F57" w:rsidRPr="00902F57" w:rsidRDefault="00902F57" w:rsidP="00902F57"/>
    <w:p w:rsidR="00713831" w:rsidRPr="00585D4E" w:rsidRDefault="00713831" w:rsidP="00713831">
      <w:pPr>
        <w:pStyle w:val="Tekstpodstawowy"/>
        <w:spacing w:line="312" w:lineRule="auto"/>
        <w:rPr>
          <w:rFonts w:asciiTheme="minorHAnsi" w:hAnsiTheme="minorHAnsi"/>
          <w:b/>
          <w:sz w:val="24"/>
        </w:rPr>
      </w:pPr>
      <w:r w:rsidRPr="00585D4E">
        <w:rPr>
          <w:rFonts w:asciiTheme="minorHAnsi" w:hAnsiTheme="minorHAnsi"/>
          <w:b/>
          <w:sz w:val="24"/>
        </w:rPr>
        <w:lastRenderedPageBreak/>
        <w:t>Sieć drogowa i dostępność komunikacyjna</w:t>
      </w:r>
    </w:p>
    <w:p w:rsidR="00713831" w:rsidRPr="00585D4E" w:rsidRDefault="00713831" w:rsidP="00713831">
      <w:pPr>
        <w:pStyle w:val="Lista-kontynuacja2"/>
        <w:spacing w:after="0" w:line="312" w:lineRule="auto"/>
        <w:ind w:left="0" w:firstLine="567"/>
        <w:jc w:val="both"/>
        <w:rPr>
          <w:rFonts w:asciiTheme="minorHAnsi" w:hAnsiTheme="minorHAnsi" w:cs="Arial"/>
          <w:szCs w:val="24"/>
        </w:rPr>
      </w:pPr>
      <w:r w:rsidRPr="00585D4E">
        <w:rPr>
          <w:rFonts w:asciiTheme="minorHAnsi" w:hAnsiTheme="minorHAnsi" w:cs="Arial"/>
          <w:szCs w:val="24"/>
        </w:rPr>
        <w:t>Obszar miejscowości obsługują drogi zaliczane do kategorii dróg</w:t>
      </w:r>
      <w:r w:rsidR="00D04430" w:rsidRPr="00585D4E">
        <w:rPr>
          <w:rFonts w:asciiTheme="minorHAnsi" w:hAnsiTheme="minorHAnsi" w:cs="Arial"/>
          <w:szCs w:val="24"/>
        </w:rPr>
        <w:t xml:space="preserve"> </w:t>
      </w:r>
      <w:r w:rsidR="00170E80">
        <w:rPr>
          <w:rFonts w:asciiTheme="minorHAnsi" w:hAnsiTheme="minorHAnsi" w:cs="Arial"/>
          <w:szCs w:val="24"/>
        </w:rPr>
        <w:t xml:space="preserve">powiatowych. Żabi Róg leży na skrzyżowaniu dróg powiatowych Nr 1199N Pieckowo – Boguchwały – Zawroty i drogi Nr 1221N Żabi Róg – Florczaki. </w:t>
      </w:r>
    </w:p>
    <w:p w:rsidR="005A6CDD" w:rsidRDefault="00713831" w:rsidP="00713831">
      <w:pPr>
        <w:pStyle w:val="Tekstpodstawowy"/>
        <w:spacing w:line="312" w:lineRule="auto"/>
        <w:ind w:firstLine="708"/>
        <w:rPr>
          <w:rFonts w:asciiTheme="minorHAnsi" w:hAnsiTheme="minorHAnsi"/>
          <w:sz w:val="24"/>
        </w:rPr>
      </w:pPr>
      <w:r w:rsidRPr="00585D4E">
        <w:rPr>
          <w:rFonts w:asciiTheme="minorHAnsi" w:hAnsiTheme="minorHAnsi"/>
          <w:sz w:val="24"/>
        </w:rPr>
        <w:t xml:space="preserve">Nieodpowiedni stan techniczny części połączeń komunikacyjnych wymaga prac modernizacyjnych. Należy jednak stwierdzić, że miejscowość dysponuje rozbudowaną siecią drogową i posiada dobry układ komunikacyjny z pozostałą częścią </w:t>
      </w:r>
      <w:r w:rsidR="003708FD">
        <w:rPr>
          <w:rFonts w:asciiTheme="minorHAnsi" w:hAnsiTheme="minorHAnsi"/>
          <w:sz w:val="24"/>
        </w:rPr>
        <w:t>G</w:t>
      </w:r>
      <w:r w:rsidRPr="00585D4E">
        <w:rPr>
          <w:rFonts w:asciiTheme="minorHAnsi" w:hAnsiTheme="minorHAnsi"/>
          <w:sz w:val="24"/>
        </w:rPr>
        <w:t xml:space="preserve">miny. Prac inwestycyjnych wymagają </w:t>
      </w:r>
      <w:r w:rsidR="00170E80">
        <w:rPr>
          <w:rFonts w:asciiTheme="minorHAnsi" w:hAnsiTheme="minorHAnsi"/>
          <w:sz w:val="24"/>
        </w:rPr>
        <w:t xml:space="preserve">drogi (modernizacja), chodniki (budowa i modernizacja). Mieszkańcy zgłaszają również potrzeby w zakresie uzupełnienia istniejącego oświetlenia ulicznego oraz </w:t>
      </w:r>
      <w:r w:rsidR="005A6CDD">
        <w:rPr>
          <w:rFonts w:asciiTheme="minorHAnsi" w:hAnsiTheme="minorHAnsi"/>
          <w:sz w:val="24"/>
        </w:rPr>
        <w:t>budowy ścieżek rowerowych przy oznakowanych szlakach.</w:t>
      </w:r>
    </w:p>
    <w:p w:rsidR="00713831" w:rsidRPr="00585D4E" w:rsidRDefault="00170E80" w:rsidP="00713831">
      <w:pPr>
        <w:pStyle w:val="Tekstpodstawowy"/>
        <w:spacing w:line="312" w:lineRule="auto"/>
        <w:ind w:firstLine="708"/>
        <w:rPr>
          <w:rFonts w:asciiTheme="minorHAnsi" w:hAnsiTheme="minorHAnsi"/>
          <w:sz w:val="24"/>
        </w:rPr>
      </w:pPr>
      <w:r>
        <w:rPr>
          <w:rFonts w:asciiTheme="minorHAnsi" w:hAnsiTheme="minorHAnsi"/>
          <w:sz w:val="24"/>
        </w:rPr>
        <w:t xml:space="preserve"> </w:t>
      </w:r>
    </w:p>
    <w:p w:rsidR="00BB44EE" w:rsidRPr="005B24D0" w:rsidRDefault="00BB44EE" w:rsidP="00713831">
      <w:pPr>
        <w:pStyle w:val="Tekstpodstawowy"/>
        <w:spacing w:line="312" w:lineRule="auto"/>
        <w:rPr>
          <w:rFonts w:asciiTheme="minorHAnsi" w:hAnsiTheme="minorHAnsi"/>
          <w:sz w:val="24"/>
        </w:rPr>
      </w:pPr>
    </w:p>
    <w:p w:rsidR="00713831" w:rsidRPr="00C66D43" w:rsidRDefault="00B04C7C" w:rsidP="00C66D43">
      <w:pPr>
        <w:pStyle w:val="Tekstpodstawowy"/>
        <w:spacing w:line="312" w:lineRule="auto"/>
        <w:rPr>
          <w:rFonts w:asciiTheme="minorHAnsi" w:hAnsiTheme="minorHAnsi"/>
          <w:b/>
          <w:sz w:val="24"/>
        </w:rPr>
      </w:pPr>
      <w:r>
        <w:rPr>
          <w:rFonts w:asciiTheme="minorHAnsi" w:hAnsiTheme="minorHAnsi"/>
          <w:b/>
          <w:sz w:val="24"/>
        </w:rPr>
        <w:t>4.4</w:t>
      </w:r>
      <w:r w:rsidR="00DD0BAC">
        <w:rPr>
          <w:rFonts w:asciiTheme="minorHAnsi" w:hAnsiTheme="minorHAnsi"/>
          <w:b/>
          <w:sz w:val="24"/>
        </w:rPr>
        <w:t>. Gospodarka</w:t>
      </w:r>
    </w:p>
    <w:p w:rsidR="003C117D" w:rsidRPr="003C117D" w:rsidRDefault="003C117D" w:rsidP="003C117D">
      <w:pPr>
        <w:pStyle w:val="Tekstpodstawowy"/>
        <w:spacing w:line="312" w:lineRule="auto"/>
        <w:ind w:firstLine="708"/>
        <w:rPr>
          <w:rFonts w:asciiTheme="minorHAnsi" w:hAnsiTheme="minorHAnsi"/>
          <w:bCs/>
          <w:sz w:val="24"/>
        </w:rPr>
      </w:pPr>
      <w:r w:rsidRPr="003C117D">
        <w:rPr>
          <w:rFonts w:asciiTheme="minorHAnsi" w:hAnsiTheme="minorHAnsi"/>
          <w:bCs/>
          <w:sz w:val="24"/>
        </w:rPr>
        <w:t>W porównaniu do sytuacji w sferze gospodarczej występującej w innych miejscowościach wiejskich powiatu ostródzkiego, w miejscowości Żabi Róg występuje wyjątkowo dobrze rozwinięta przedsiębiorczość. Pomimo korzystnej sytuacji lokalne gospodarka nie jest w stanie zagospodarować występujących we wsi wolnych zasobów siły roboczej. Jedynie część mieszkańców korzysta z możliwość podjęcia zatrudnienia w okolicznych firmach. Na uwagę zasługuje jednak korzystne</w:t>
      </w:r>
      <w:r w:rsidR="009120F6">
        <w:rPr>
          <w:rFonts w:asciiTheme="minorHAnsi" w:hAnsiTheme="minorHAnsi"/>
          <w:bCs/>
          <w:sz w:val="24"/>
        </w:rPr>
        <w:t xml:space="preserve"> położenia miejscowości przy głó</w:t>
      </w:r>
      <w:r w:rsidRPr="003C117D">
        <w:rPr>
          <w:rFonts w:asciiTheme="minorHAnsi" w:hAnsiTheme="minorHAnsi"/>
          <w:bCs/>
          <w:sz w:val="24"/>
        </w:rPr>
        <w:t>wnych drogach regionu (w miejscowości krzyżują się dwie drogi powiatowe a dodatkowo w od</w:t>
      </w:r>
      <w:r>
        <w:rPr>
          <w:rFonts w:asciiTheme="minorHAnsi" w:hAnsiTheme="minorHAnsi"/>
          <w:bCs/>
          <w:sz w:val="24"/>
        </w:rPr>
        <w:t>ległości 2 km od wsi przebiega droga woj</w:t>
      </w:r>
      <w:r w:rsidR="009120F6">
        <w:rPr>
          <w:rFonts w:asciiTheme="minorHAnsi" w:hAnsiTheme="minorHAnsi"/>
          <w:bCs/>
          <w:sz w:val="24"/>
        </w:rPr>
        <w:t>ew</w:t>
      </w:r>
      <w:r>
        <w:rPr>
          <w:rFonts w:asciiTheme="minorHAnsi" w:hAnsiTheme="minorHAnsi"/>
          <w:bCs/>
          <w:sz w:val="24"/>
        </w:rPr>
        <w:t>ód</w:t>
      </w:r>
      <w:r w:rsidRPr="003C117D">
        <w:rPr>
          <w:rFonts w:asciiTheme="minorHAnsi" w:hAnsiTheme="minorHAnsi"/>
          <w:bCs/>
          <w:sz w:val="24"/>
        </w:rPr>
        <w:t>zka) oraz obecność stacji kolejowej.</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Zdecydowana większość firm zlokalizowanych na terenie miejscowości to przedsiębiorstwa </w:t>
      </w:r>
      <w:proofErr w:type="gramStart"/>
      <w:r w:rsidRPr="003C117D">
        <w:rPr>
          <w:rFonts w:asciiTheme="minorHAnsi" w:hAnsiTheme="minorHAnsi"/>
          <w:bCs/>
          <w:sz w:val="24"/>
        </w:rPr>
        <w:t>sklasyfikowane jako</w:t>
      </w:r>
      <w:proofErr w:type="gramEnd"/>
      <w:r w:rsidRPr="003C117D">
        <w:rPr>
          <w:rFonts w:asciiTheme="minorHAnsi" w:hAnsiTheme="minorHAnsi"/>
          <w:bCs/>
          <w:sz w:val="24"/>
        </w:rPr>
        <w:t xml:space="preserve"> </w:t>
      </w:r>
      <w:proofErr w:type="spellStart"/>
      <w:r w:rsidRPr="003C117D">
        <w:rPr>
          <w:rFonts w:asciiTheme="minorHAnsi" w:hAnsiTheme="minorHAnsi"/>
          <w:bCs/>
          <w:sz w:val="24"/>
        </w:rPr>
        <w:t>mikroprzedsiębiorstwa</w:t>
      </w:r>
      <w:proofErr w:type="spellEnd"/>
      <w:r w:rsidRPr="003C117D">
        <w:rPr>
          <w:rFonts w:asciiTheme="minorHAnsi" w:hAnsiTheme="minorHAnsi"/>
          <w:bCs/>
          <w:sz w:val="24"/>
        </w:rPr>
        <w:t xml:space="preserve"> (zatrudniające mniej niż 10 pracowników, których roczny obrót lub całkowity bilans roczny nie przekracza 2 milionów euro). </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Z analizy głównych profil działalności 89 zlokalizowanych z Żabim Rogu firm wynika, że zdecy</w:t>
      </w:r>
      <w:r>
        <w:rPr>
          <w:rFonts w:asciiTheme="minorHAnsi" w:hAnsiTheme="minorHAnsi"/>
          <w:bCs/>
          <w:sz w:val="24"/>
        </w:rPr>
        <w:t>d</w:t>
      </w:r>
      <w:r w:rsidRPr="003C117D">
        <w:rPr>
          <w:rFonts w:asciiTheme="minorHAnsi" w:hAnsiTheme="minorHAnsi"/>
          <w:bCs/>
          <w:sz w:val="24"/>
        </w:rPr>
        <w:t>owana większość z nich działa w następujących sekcjach:</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w:t>
      </w:r>
      <w:proofErr w:type="gramStart"/>
      <w:r w:rsidRPr="003C117D">
        <w:rPr>
          <w:rFonts w:asciiTheme="minorHAnsi" w:hAnsiTheme="minorHAnsi"/>
          <w:bCs/>
          <w:sz w:val="24"/>
        </w:rPr>
        <w:t xml:space="preserve"> 26,97% budownictwo</w:t>
      </w:r>
      <w:proofErr w:type="gramEnd"/>
      <w:r w:rsidRPr="003C117D">
        <w:rPr>
          <w:rFonts w:asciiTheme="minorHAnsi" w:hAnsiTheme="minorHAnsi"/>
          <w:bCs/>
          <w:sz w:val="24"/>
        </w:rPr>
        <w:t>;</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w:t>
      </w:r>
      <w:proofErr w:type="gramStart"/>
      <w:r w:rsidRPr="003C117D">
        <w:rPr>
          <w:rFonts w:asciiTheme="minorHAnsi" w:hAnsiTheme="minorHAnsi"/>
          <w:bCs/>
          <w:sz w:val="24"/>
        </w:rPr>
        <w:t xml:space="preserve"> 20,22% przetwórstwo</w:t>
      </w:r>
      <w:proofErr w:type="gramEnd"/>
      <w:r w:rsidRPr="003C117D">
        <w:rPr>
          <w:rFonts w:asciiTheme="minorHAnsi" w:hAnsiTheme="minorHAnsi"/>
          <w:bCs/>
          <w:sz w:val="24"/>
        </w:rPr>
        <w:t xml:space="preserve"> przemysłowe;</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w:t>
      </w:r>
      <w:proofErr w:type="gramStart"/>
      <w:r w:rsidRPr="003C117D">
        <w:rPr>
          <w:rFonts w:asciiTheme="minorHAnsi" w:hAnsiTheme="minorHAnsi"/>
          <w:bCs/>
          <w:sz w:val="24"/>
        </w:rPr>
        <w:t xml:space="preserve"> 11,24% handel</w:t>
      </w:r>
      <w:proofErr w:type="gramEnd"/>
      <w:r w:rsidRPr="003C117D">
        <w:rPr>
          <w:rFonts w:asciiTheme="minorHAnsi" w:hAnsiTheme="minorHAnsi"/>
          <w:bCs/>
          <w:sz w:val="24"/>
        </w:rPr>
        <w:t xml:space="preserve"> hurtowy i detaliczny;</w:t>
      </w:r>
    </w:p>
    <w:p w:rsidR="003C117D" w:rsidRPr="003C117D" w:rsidRDefault="003C117D" w:rsidP="003C117D">
      <w:pPr>
        <w:pStyle w:val="Tekstpodstawowy"/>
        <w:spacing w:line="312" w:lineRule="auto"/>
        <w:rPr>
          <w:rFonts w:asciiTheme="minorHAnsi" w:hAnsiTheme="minorHAnsi"/>
          <w:bCs/>
          <w:sz w:val="24"/>
        </w:rPr>
      </w:pP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Przedsiębiorstwa działające na obszarze miejscowości to m.in.:</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Mod-Bis</w:t>
      </w:r>
      <w:proofErr w:type="spellEnd"/>
      <w:r w:rsidRPr="003C117D">
        <w:rPr>
          <w:rFonts w:asciiTheme="minorHAnsi" w:hAnsiTheme="minorHAnsi"/>
          <w:bCs/>
          <w:sz w:val="24"/>
        </w:rPr>
        <w:t xml:space="preserve"> Sp. z o.</w:t>
      </w:r>
      <w:proofErr w:type="gramStart"/>
      <w:r w:rsidRPr="003C117D">
        <w:rPr>
          <w:rFonts w:asciiTheme="minorHAnsi" w:hAnsiTheme="minorHAnsi"/>
          <w:bCs/>
          <w:sz w:val="24"/>
        </w:rPr>
        <w:t>o</w:t>
      </w:r>
      <w:proofErr w:type="gramEnd"/>
      <w:r w:rsidRPr="003C117D">
        <w:rPr>
          <w:rFonts w:asciiTheme="minorHAnsi" w:hAnsiTheme="minorHAnsi"/>
          <w:bCs/>
          <w:sz w:val="24"/>
        </w:rPr>
        <w:t xml:space="preserve">.- </w:t>
      </w:r>
      <w:proofErr w:type="gramStart"/>
      <w:r w:rsidRPr="003C117D">
        <w:rPr>
          <w:rFonts w:asciiTheme="minorHAnsi" w:hAnsiTheme="minorHAnsi"/>
          <w:bCs/>
          <w:sz w:val="24"/>
        </w:rPr>
        <w:t>budownictwo</w:t>
      </w:r>
      <w:proofErr w:type="gramEnd"/>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Tech-Bet</w:t>
      </w:r>
      <w:proofErr w:type="spellEnd"/>
      <w:r w:rsidRPr="003C117D">
        <w:rPr>
          <w:rFonts w:asciiTheme="minorHAnsi" w:hAnsiTheme="minorHAnsi"/>
          <w:bCs/>
          <w:sz w:val="24"/>
        </w:rPr>
        <w:t xml:space="preserve"> Sp. z o.</w:t>
      </w:r>
      <w:proofErr w:type="gramStart"/>
      <w:r w:rsidRPr="003C117D">
        <w:rPr>
          <w:rFonts w:asciiTheme="minorHAnsi" w:hAnsiTheme="minorHAnsi"/>
          <w:bCs/>
          <w:sz w:val="24"/>
        </w:rPr>
        <w:t>o</w:t>
      </w:r>
      <w:proofErr w:type="gramEnd"/>
      <w:r w:rsidRPr="003C117D">
        <w:rPr>
          <w:rFonts w:asciiTheme="minorHAnsi" w:hAnsiTheme="minorHAnsi"/>
          <w:bCs/>
          <w:sz w:val="24"/>
        </w:rPr>
        <w:t xml:space="preserve">.- </w:t>
      </w:r>
      <w:proofErr w:type="gramStart"/>
      <w:r w:rsidRPr="003C117D">
        <w:rPr>
          <w:rFonts w:asciiTheme="minorHAnsi" w:hAnsiTheme="minorHAnsi"/>
          <w:bCs/>
          <w:sz w:val="24"/>
        </w:rPr>
        <w:t>budownictwo</w:t>
      </w:r>
      <w:proofErr w:type="gramEnd"/>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OKSM S.A. – </w:t>
      </w:r>
      <w:proofErr w:type="gramStart"/>
      <w:r w:rsidRPr="003C117D">
        <w:rPr>
          <w:rFonts w:asciiTheme="minorHAnsi" w:hAnsiTheme="minorHAnsi"/>
          <w:bCs/>
          <w:sz w:val="24"/>
        </w:rPr>
        <w:t>kruszywo</w:t>
      </w:r>
      <w:proofErr w:type="gramEnd"/>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Usługi Transportowe Leszek </w:t>
      </w:r>
      <w:proofErr w:type="spellStart"/>
      <w:r w:rsidRPr="003C117D">
        <w:rPr>
          <w:rFonts w:asciiTheme="minorHAnsi" w:hAnsiTheme="minorHAnsi"/>
          <w:bCs/>
          <w:sz w:val="24"/>
        </w:rPr>
        <w:t>Sztalmirski</w:t>
      </w:r>
      <w:proofErr w:type="spellEnd"/>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Mir-Bruk Sawicki Mirosław – </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lastRenderedPageBreak/>
        <w:t>- Pokoje do wynajęcia „U Zosi”</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Nolet</w:t>
      </w:r>
      <w:proofErr w:type="spellEnd"/>
      <w:r w:rsidRPr="003C117D">
        <w:rPr>
          <w:rFonts w:asciiTheme="minorHAnsi" w:hAnsiTheme="minorHAnsi"/>
          <w:bCs/>
          <w:sz w:val="24"/>
        </w:rPr>
        <w:t xml:space="preserve"> Sp. z o.</w:t>
      </w:r>
      <w:proofErr w:type="gramStart"/>
      <w:r w:rsidRPr="003C117D">
        <w:rPr>
          <w:rFonts w:asciiTheme="minorHAnsi" w:hAnsiTheme="minorHAnsi"/>
          <w:bCs/>
          <w:sz w:val="24"/>
        </w:rPr>
        <w:t>o</w:t>
      </w:r>
      <w:proofErr w:type="gramEnd"/>
      <w:r w:rsidRPr="003C117D">
        <w:rPr>
          <w:rFonts w:asciiTheme="minorHAnsi" w:hAnsiTheme="minorHAnsi"/>
          <w:bCs/>
          <w:sz w:val="24"/>
        </w:rPr>
        <w:t xml:space="preserve">. </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Kedar</w:t>
      </w:r>
      <w:proofErr w:type="spellEnd"/>
      <w:r w:rsidRPr="003C117D">
        <w:rPr>
          <w:rFonts w:asciiTheme="minorHAnsi" w:hAnsiTheme="minorHAnsi"/>
          <w:bCs/>
          <w:sz w:val="24"/>
        </w:rPr>
        <w:t xml:space="preserve"> </w:t>
      </w:r>
      <w:proofErr w:type="spellStart"/>
      <w:r w:rsidRPr="003C117D">
        <w:rPr>
          <w:rFonts w:asciiTheme="minorHAnsi" w:hAnsiTheme="minorHAnsi"/>
          <w:bCs/>
          <w:sz w:val="24"/>
        </w:rPr>
        <w:t>s.c</w:t>
      </w:r>
      <w:proofErr w:type="spellEnd"/>
      <w:r w:rsidRPr="003C117D">
        <w:rPr>
          <w:rFonts w:asciiTheme="minorHAnsi" w:hAnsiTheme="minorHAnsi"/>
          <w:bCs/>
          <w:sz w:val="24"/>
        </w:rPr>
        <w:t>. Wytwórnia Pasz B. i R. Rafalscy</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Usługi Stolarskie Świerszcz</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Usługi Stolarskie Wojciech Klepczyński</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Przedsiębiorstwo Robót Drogowych Zaniewski Jarosław</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LEH-BAM</w:t>
      </w:r>
      <w:proofErr w:type="spellEnd"/>
      <w:r w:rsidRPr="003C117D">
        <w:rPr>
          <w:rFonts w:asciiTheme="minorHAnsi" w:hAnsiTheme="minorHAnsi"/>
          <w:bCs/>
          <w:sz w:val="24"/>
        </w:rPr>
        <w:t xml:space="preserve"> Leśniewicz</w:t>
      </w:r>
    </w:p>
    <w:p w:rsidR="003C117D" w:rsidRPr="003B1F84" w:rsidRDefault="003C117D" w:rsidP="003C117D">
      <w:pPr>
        <w:pStyle w:val="Tekstpodstawowy"/>
        <w:spacing w:line="312" w:lineRule="auto"/>
        <w:rPr>
          <w:rFonts w:asciiTheme="minorHAnsi" w:hAnsiTheme="minorHAnsi"/>
          <w:bCs/>
          <w:sz w:val="24"/>
          <w:lang w:val="de-DE"/>
        </w:rPr>
      </w:pPr>
      <w:r w:rsidRPr="003B1F84">
        <w:rPr>
          <w:rFonts w:asciiTheme="minorHAnsi" w:hAnsiTheme="minorHAnsi"/>
          <w:bCs/>
          <w:sz w:val="24"/>
          <w:lang w:val="de-DE"/>
        </w:rPr>
        <w:t xml:space="preserve">- FHU HYDRO Mos Dawid </w:t>
      </w:r>
      <w:proofErr w:type="spellStart"/>
      <w:r w:rsidRPr="003B1F84">
        <w:rPr>
          <w:rFonts w:asciiTheme="minorHAnsi" w:hAnsiTheme="minorHAnsi"/>
          <w:bCs/>
          <w:sz w:val="24"/>
          <w:lang w:val="de-DE"/>
        </w:rPr>
        <w:t>Moskal</w:t>
      </w:r>
      <w:proofErr w:type="spellEnd"/>
      <w:r w:rsidRPr="003B1F84">
        <w:rPr>
          <w:rFonts w:asciiTheme="minorHAnsi" w:hAnsiTheme="minorHAnsi"/>
          <w:bCs/>
          <w:sz w:val="24"/>
          <w:lang w:val="de-DE"/>
        </w:rPr>
        <w:t xml:space="preserve"> - </w:t>
      </w:r>
      <w:proofErr w:type="spellStart"/>
      <w:r w:rsidRPr="003B1F84">
        <w:rPr>
          <w:rFonts w:asciiTheme="minorHAnsi" w:hAnsiTheme="minorHAnsi"/>
          <w:bCs/>
          <w:sz w:val="24"/>
          <w:lang w:val="de-DE"/>
        </w:rPr>
        <w:t>hydraulika</w:t>
      </w:r>
      <w:proofErr w:type="spellEnd"/>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FU Radosław Gajcy - budownictwo</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ZUL Wyrwidąb Tomasz Plichta - leśnictwo</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PH RAXAM Marek Raćkowski – sklep spożywczo-przemysłowy</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Stedan</w:t>
      </w:r>
      <w:proofErr w:type="spellEnd"/>
      <w:r w:rsidRPr="003C117D">
        <w:rPr>
          <w:rFonts w:asciiTheme="minorHAnsi" w:hAnsiTheme="minorHAnsi"/>
          <w:bCs/>
          <w:sz w:val="24"/>
        </w:rPr>
        <w:t xml:space="preserve"> – sklep spożywczy</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PH „ZP” Zofia Plichta – sklep spożywczo-przemysłowy</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GS- sklep spożywczo –przemysłowy</w:t>
      </w:r>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Dom Gościnny „Stara Szkoła”- wynajem </w:t>
      </w:r>
      <w:proofErr w:type="spellStart"/>
      <w:r w:rsidRPr="003C117D">
        <w:rPr>
          <w:rFonts w:asciiTheme="minorHAnsi" w:hAnsiTheme="minorHAnsi"/>
          <w:bCs/>
          <w:sz w:val="24"/>
        </w:rPr>
        <w:t>pokoji</w:t>
      </w:r>
      <w:proofErr w:type="spellEnd"/>
    </w:p>
    <w:p w:rsidR="003C117D" w:rsidRPr="003C117D"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GRANET </w:t>
      </w:r>
      <w:proofErr w:type="spellStart"/>
      <w:r w:rsidRPr="003C117D">
        <w:rPr>
          <w:rFonts w:asciiTheme="minorHAnsi" w:hAnsiTheme="minorHAnsi"/>
          <w:bCs/>
          <w:sz w:val="24"/>
        </w:rPr>
        <w:t>Przeds</w:t>
      </w:r>
      <w:proofErr w:type="spellEnd"/>
      <w:r w:rsidRPr="003C117D">
        <w:rPr>
          <w:rFonts w:asciiTheme="minorHAnsi" w:hAnsiTheme="minorHAnsi"/>
          <w:bCs/>
          <w:sz w:val="24"/>
        </w:rPr>
        <w:t xml:space="preserve">. Ogólnobudowlane Józef </w:t>
      </w:r>
      <w:proofErr w:type="spellStart"/>
      <w:r w:rsidRPr="003C117D">
        <w:rPr>
          <w:rFonts w:asciiTheme="minorHAnsi" w:hAnsiTheme="minorHAnsi"/>
          <w:bCs/>
          <w:sz w:val="24"/>
        </w:rPr>
        <w:t>Kaszkur</w:t>
      </w:r>
      <w:proofErr w:type="spellEnd"/>
    </w:p>
    <w:p w:rsidR="00C66D43" w:rsidRDefault="003C117D" w:rsidP="003C117D">
      <w:pPr>
        <w:pStyle w:val="Tekstpodstawowy"/>
        <w:spacing w:line="312" w:lineRule="auto"/>
        <w:rPr>
          <w:rFonts w:asciiTheme="minorHAnsi" w:hAnsiTheme="minorHAnsi"/>
          <w:bCs/>
          <w:sz w:val="24"/>
        </w:rPr>
      </w:pPr>
      <w:r w:rsidRPr="003C117D">
        <w:rPr>
          <w:rFonts w:asciiTheme="minorHAnsi" w:hAnsiTheme="minorHAnsi"/>
          <w:bCs/>
          <w:sz w:val="24"/>
        </w:rPr>
        <w:t xml:space="preserve">- </w:t>
      </w:r>
      <w:proofErr w:type="spellStart"/>
      <w:r w:rsidRPr="003C117D">
        <w:rPr>
          <w:rFonts w:asciiTheme="minorHAnsi" w:hAnsiTheme="minorHAnsi"/>
          <w:bCs/>
          <w:sz w:val="24"/>
        </w:rPr>
        <w:t>Bud-Ged</w:t>
      </w:r>
      <w:proofErr w:type="spellEnd"/>
      <w:r w:rsidRPr="003C117D">
        <w:rPr>
          <w:rFonts w:asciiTheme="minorHAnsi" w:hAnsiTheme="minorHAnsi"/>
          <w:bCs/>
          <w:sz w:val="24"/>
        </w:rPr>
        <w:t xml:space="preserve"> Usługi Ogólnobudowlane Emil </w:t>
      </w:r>
      <w:proofErr w:type="spellStart"/>
      <w:r w:rsidRPr="003C117D">
        <w:rPr>
          <w:rFonts w:asciiTheme="minorHAnsi" w:hAnsiTheme="minorHAnsi"/>
          <w:bCs/>
          <w:sz w:val="24"/>
        </w:rPr>
        <w:t>Ged</w:t>
      </w:r>
      <w:proofErr w:type="spellEnd"/>
    </w:p>
    <w:p w:rsidR="003C117D" w:rsidRDefault="003C117D" w:rsidP="003C117D">
      <w:pPr>
        <w:pStyle w:val="Tekstpodstawowy"/>
        <w:spacing w:line="312" w:lineRule="auto"/>
        <w:rPr>
          <w:rFonts w:asciiTheme="minorHAnsi" w:hAnsiTheme="minorHAnsi"/>
          <w:sz w:val="24"/>
        </w:rPr>
      </w:pPr>
    </w:p>
    <w:p w:rsidR="009120F6" w:rsidRDefault="009120F6" w:rsidP="003C117D">
      <w:pPr>
        <w:pStyle w:val="Tekstpodstawowy"/>
        <w:spacing w:line="312" w:lineRule="auto"/>
        <w:rPr>
          <w:rFonts w:asciiTheme="minorHAnsi" w:hAnsiTheme="minorHAnsi"/>
          <w:sz w:val="24"/>
        </w:rPr>
      </w:pPr>
      <w:r>
        <w:rPr>
          <w:rFonts w:asciiTheme="minorHAnsi" w:hAnsiTheme="minorHAnsi"/>
          <w:sz w:val="24"/>
        </w:rPr>
        <w:t xml:space="preserve">W strukturze gospodarki ważną rolę odgrywa również rolnictwo. Miejscowość charakteryzują głównie mało i </w:t>
      </w:r>
      <w:proofErr w:type="spellStart"/>
      <w:r>
        <w:rPr>
          <w:rFonts w:asciiTheme="minorHAnsi" w:hAnsiTheme="minorHAnsi"/>
          <w:sz w:val="24"/>
        </w:rPr>
        <w:t>średnioobszarowe</w:t>
      </w:r>
      <w:proofErr w:type="spellEnd"/>
      <w:r>
        <w:rPr>
          <w:rFonts w:asciiTheme="minorHAnsi" w:hAnsiTheme="minorHAnsi"/>
          <w:sz w:val="24"/>
        </w:rPr>
        <w:t xml:space="preserve"> gospodarstwa rolne (6 gospodarstw o średnim areale</w:t>
      </w:r>
      <w:proofErr w:type="gramStart"/>
      <w:r>
        <w:rPr>
          <w:rFonts w:asciiTheme="minorHAnsi" w:hAnsiTheme="minorHAnsi"/>
          <w:sz w:val="24"/>
        </w:rPr>
        <w:t xml:space="preserve"> 21,6 ha</w:t>
      </w:r>
      <w:proofErr w:type="gramEnd"/>
      <w:r>
        <w:rPr>
          <w:rFonts w:asciiTheme="minorHAnsi" w:hAnsiTheme="minorHAnsi"/>
          <w:sz w:val="24"/>
        </w:rPr>
        <w:t xml:space="preserve">). </w:t>
      </w:r>
    </w:p>
    <w:p w:rsidR="009120F6" w:rsidRPr="005B24D0" w:rsidRDefault="009120F6" w:rsidP="003C117D">
      <w:pPr>
        <w:pStyle w:val="Tekstpodstawowy"/>
        <w:spacing w:line="312" w:lineRule="auto"/>
        <w:rPr>
          <w:rFonts w:asciiTheme="minorHAnsi" w:hAnsiTheme="minorHAnsi"/>
          <w:sz w:val="24"/>
        </w:rPr>
      </w:pPr>
    </w:p>
    <w:p w:rsidR="00B04C7C" w:rsidRDefault="00B04C7C" w:rsidP="00713831">
      <w:pPr>
        <w:pStyle w:val="Tekstpodstawowy"/>
        <w:spacing w:line="312" w:lineRule="auto"/>
        <w:rPr>
          <w:rFonts w:asciiTheme="minorHAnsi" w:hAnsiTheme="minorHAnsi"/>
          <w:b/>
          <w:bCs/>
          <w:sz w:val="24"/>
        </w:rPr>
      </w:pPr>
      <w:r>
        <w:rPr>
          <w:rFonts w:asciiTheme="minorHAnsi" w:hAnsiTheme="minorHAnsi"/>
          <w:b/>
          <w:bCs/>
          <w:sz w:val="24"/>
        </w:rPr>
        <w:t>4.5. Kapitał społeczny i ludzki</w:t>
      </w:r>
    </w:p>
    <w:p w:rsidR="00713831" w:rsidRPr="005B24D0" w:rsidRDefault="00713831" w:rsidP="00713831">
      <w:pPr>
        <w:pStyle w:val="Tekstpodstawowy"/>
        <w:spacing w:line="312" w:lineRule="auto"/>
        <w:rPr>
          <w:rFonts w:asciiTheme="minorHAnsi" w:hAnsiTheme="minorHAnsi"/>
          <w:b/>
          <w:bCs/>
          <w:sz w:val="24"/>
        </w:rPr>
      </w:pPr>
      <w:r w:rsidRPr="005B24D0">
        <w:rPr>
          <w:rFonts w:asciiTheme="minorHAnsi" w:hAnsiTheme="minorHAnsi"/>
          <w:b/>
          <w:bCs/>
          <w:sz w:val="24"/>
        </w:rPr>
        <w:t xml:space="preserve">Rynek pracy </w:t>
      </w:r>
    </w:p>
    <w:p w:rsidR="008C315B" w:rsidRDefault="00713831" w:rsidP="00C66D43">
      <w:pPr>
        <w:pStyle w:val="Tekstpodstawowy"/>
        <w:spacing w:line="312" w:lineRule="auto"/>
        <w:ind w:firstLine="709"/>
        <w:rPr>
          <w:rFonts w:asciiTheme="minorHAnsi" w:hAnsiTheme="minorHAnsi"/>
          <w:sz w:val="24"/>
        </w:rPr>
      </w:pPr>
      <w:r w:rsidRPr="005B24D0">
        <w:rPr>
          <w:rFonts w:asciiTheme="minorHAnsi" w:hAnsiTheme="minorHAnsi"/>
          <w:sz w:val="24"/>
        </w:rPr>
        <w:t>Sektor prywatny działający na obszarze miejscowości nie jest w stanie zasymilować nadwyżki wolnej siły roboczej</w:t>
      </w:r>
      <w:r w:rsidRPr="006371F6">
        <w:rPr>
          <w:rFonts w:asciiTheme="minorHAnsi" w:hAnsiTheme="minorHAnsi"/>
          <w:sz w:val="24"/>
        </w:rPr>
        <w:t>. Ze względu na słabą kondycję ekonomiczną nabywców i związane z tym zagrożenie brakiem popytu na towary i usługi zakładanie działalności gospodarczej obarczone jest znacznym ryzykiem niepowodzenia. Sytuacja taka nie wskazuje na możliwość wzrostu zatrudnienia w sektorze prywatnym</w:t>
      </w:r>
      <w:r w:rsidR="008C315B">
        <w:rPr>
          <w:rFonts w:asciiTheme="minorHAnsi" w:hAnsiTheme="minorHAnsi"/>
          <w:sz w:val="24"/>
        </w:rPr>
        <w:t>.</w:t>
      </w:r>
    </w:p>
    <w:p w:rsidR="009C327F" w:rsidRDefault="009C327F" w:rsidP="00C66D43">
      <w:pPr>
        <w:pStyle w:val="Tekstpodstawowy"/>
        <w:spacing w:line="312" w:lineRule="auto"/>
        <w:ind w:firstLine="709"/>
        <w:rPr>
          <w:rFonts w:asciiTheme="minorHAnsi" w:hAnsiTheme="minorHAnsi"/>
          <w:sz w:val="24"/>
        </w:rPr>
      </w:pPr>
      <w:r w:rsidRPr="00C66D43">
        <w:rPr>
          <w:rFonts w:asciiTheme="minorHAnsi" w:hAnsiTheme="minorHAnsi"/>
          <w:sz w:val="24"/>
        </w:rPr>
        <w:t>W zaistniałej sytuacji część mieszkańców zmuszona jest szukać zatrudnienia poza miejscowością. Sytuację dodatkowo komplikuje niska pozycja rynkowa obszaru całej gminy. Osoby mniej mobilne zawodowo, które jednocześnie nie znajdą zatrudnienia na obszarze miejscowości, zasilają najczęściej szeregi osób bezrobotnych i korzystających z różnych form pomocy społecznej. Osoby te, ze względu na brak aktywności zawodowej i marginalizację na rynku pracy są najbardziej narażone na rozwój patologii społecznych.</w:t>
      </w:r>
    </w:p>
    <w:p w:rsidR="008C315B" w:rsidRDefault="008C315B" w:rsidP="00C66D43">
      <w:pPr>
        <w:pStyle w:val="Tekstpodstawowy"/>
        <w:spacing w:line="312" w:lineRule="auto"/>
        <w:ind w:firstLine="709"/>
        <w:rPr>
          <w:rFonts w:asciiTheme="minorHAnsi" w:hAnsiTheme="minorHAnsi"/>
          <w:sz w:val="24"/>
        </w:rPr>
      </w:pPr>
      <w:r>
        <w:rPr>
          <w:rFonts w:asciiTheme="minorHAnsi" w:hAnsiTheme="minorHAnsi"/>
          <w:sz w:val="24"/>
        </w:rPr>
        <w:lastRenderedPageBreak/>
        <w:t>Na koniec 2013 roku (</w:t>
      </w:r>
      <w:proofErr w:type="spellStart"/>
      <w:r>
        <w:rPr>
          <w:rFonts w:asciiTheme="minorHAnsi" w:hAnsiTheme="minorHAnsi"/>
          <w:sz w:val="24"/>
        </w:rPr>
        <w:t>wg</w:t>
      </w:r>
      <w:proofErr w:type="spellEnd"/>
      <w:r>
        <w:rPr>
          <w:rFonts w:asciiTheme="minorHAnsi" w:hAnsiTheme="minorHAnsi"/>
          <w:sz w:val="24"/>
        </w:rPr>
        <w:t xml:space="preserve">. stanu na dzień 31.12.2013 </w:t>
      </w:r>
      <w:proofErr w:type="gramStart"/>
      <w:r>
        <w:rPr>
          <w:rFonts w:asciiTheme="minorHAnsi" w:hAnsiTheme="minorHAnsi"/>
          <w:sz w:val="24"/>
        </w:rPr>
        <w:t>r</w:t>
      </w:r>
      <w:proofErr w:type="gramEnd"/>
      <w:r>
        <w:rPr>
          <w:rFonts w:asciiTheme="minorHAnsi" w:hAnsiTheme="minorHAnsi"/>
          <w:sz w:val="24"/>
        </w:rPr>
        <w:t xml:space="preserve">.) na obszarze miejscowości zarejestrowanych było 164 bezrobotnych. Powyższe dane obrazują jedynie skalę bezrobocia rejestrowanego. Należy przyjąć, że we wsi zamieszkuje również znaczna liczba osób nieaktywnych zawodowe, które nie są ewidencjonowane przez publiczne służby zatrudnienia. Osoby te nie są ubezpieczone lub korzystają z ubezpieczenia zdrowotnego np. współmałżonka. </w:t>
      </w:r>
    </w:p>
    <w:p w:rsidR="008C315B" w:rsidRDefault="005A7107" w:rsidP="00C66D43">
      <w:pPr>
        <w:pStyle w:val="Tekstpodstawowy"/>
        <w:spacing w:line="312" w:lineRule="auto"/>
        <w:ind w:firstLine="709"/>
        <w:rPr>
          <w:rFonts w:asciiTheme="minorHAnsi" w:hAnsiTheme="minorHAnsi"/>
          <w:sz w:val="24"/>
        </w:rPr>
      </w:pPr>
      <w:r>
        <w:rPr>
          <w:rFonts w:asciiTheme="minorHAnsi" w:hAnsiTheme="minorHAnsi"/>
          <w:sz w:val="24"/>
        </w:rPr>
        <w:t xml:space="preserve">Zamieszczony poniżej wykresy obrazuje </w:t>
      </w:r>
      <w:proofErr w:type="gramStart"/>
      <w:r>
        <w:rPr>
          <w:rFonts w:asciiTheme="minorHAnsi" w:hAnsiTheme="minorHAnsi"/>
          <w:sz w:val="24"/>
        </w:rPr>
        <w:t>zmiany jakie</w:t>
      </w:r>
      <w:proofErr w:type="gramEnd"/>
      <w:r>
        <w:rPr>
          <w:rFonts w:asciiTheme="minorHAnsi" w:hAnsiTheme="minorHAnsi"/>
          <w:sz w:val="24"/>
        </w:rPr>
        <w:t xml:space="preserve"> zachodzą w strukturze bezrobocia rejestrowanego. Wynika z nich, że liczba bezrobotnych utrzymuje się na podobnym poziomie z niewielką tendencją wzrostową, która wystąpiła w 2012 i 2013 roku.</w:t>
      </w:r>
    </w:p>
    <w:p w:rsidR="005A7107" w:rsidRDefault="005A7107" w:rsidP="00C66D43">
      <w:pPr>
        <w:pStyle w:val="Tekstpodstawowy"/>
        <w:spacing w:line="312" w:lineRule="auto"/>
        <w:ind w:firstLine="709"/>
        <w:rPr>
          <w:rFonts w:asciiTheme="minorHAnsi" w:hAnsiTheme="minorHAnsi"/>
          <w:sz w:val="24"/>
        </w:rPr>
      </w:pPr>
    </w:p>
    <w:p w:rsidR="008C315B" w:rsidRPr="00C66D43" w:rsidRDefault="008C315B" w:rsidP="00C66D43">
      <w:pPr>
        <w:pStyle w:val="Tekstpodstawowy"/>
        <w:spacing w:line="312" w:lineRule="auto"/>
        <w:ind w:firstLine="709"/>
        <w:rPr>
          <w:rFonts w:asciiTheme="minorHAnsi" w:hAnsiTheme="minorHAnsi"/>
          <w:sz w:val="24"/>
        </w:rPr>
      </w:pPr>
      <w:r w:rsidRPr="008C315B">
        <w:rPr>
          <w:rFonts w:asciiTheme="minorHAnsi" w:hAnsiTheme="minorHAnsi"/>
          <w:noProof/>
          <w:sz w:val="24"/>
        </w:rPr>
        <w:drawing>
          <wp:inline distT="0" distB="0" distL="0" distR="0">
            <wp:extent cx="4572000" cy="2743200"/>
            <wp:effectExtent l="19050" t="0" r="1905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3831" w:rsidRDefault="00713831" w:rsidP="00713831">
      <w:pPr>
        <w:pStyle w:val="Tekstpodstawowy"/>
        <w:spacing w:line="312" w:lineRule="auto"/>
        <w:rPr>
          <w:rFonts w:asciiTheme="minorHAnsi" w:hAnsiTheme="minorHAnsi"/>
          <w:b/>
          <w:sz w:val="24"/>
        </w:rPr>
      </w:pPr>
    </w:p>
    <w:p w:rsidR="008C315B" w:rsidRPr="005A7107" w:rsidRDefault="005A7107" w:rsidP="00713831">
      <w:pPr>
        <w:pStyle w:val="Tekstpodstawowy"/>
        <w:spacing w:line="312" w:lineRule="auto"/>
        <w:rPr>
          <w:rFonts w:asciiTheme="minorHAnsi" w:hAnsiTheme="minorHAnsi"/>
          <w:sz w:val="24"/>
        </w:rPr>
      </w:pPr>
      <w:r w:rsidRPr="005A7107">
        <w:rPr>
          <w:rFonts w:asciiTheme="minorHAnsi" w:hAnsiTheme="minorHAnsi"/>
          <w:sz w:val="24"/>
        </w:rPr>
        <w:t xml:space="preserve">Niepokojąca jest liczba osób wśród bezrobotnych będących w szczególnie trudnej sytuacji na rynku pracy. Są to osoby, które: nie ukończyły 25 roku życia, długotrwale bezrobotni, kobiety, które nie podjęły zatrudnienia po urodzeniu dziecka, osoby powyżej 50 roku życia, osoby bez kwalifikacji i doświadczenia zawodowego, bez wykształcenia średniego oraz niepełnosprawne. </w:t>
      </w:r>
    </w:p>
    <w:p w:rsidR="005A7107" w:rsidRDefault="005A7107" w:rsidP="00713831">
      <w:pPr>
        <w:pStyle w:val="Tekstpodstawowy"/>
        <w:spacing w:line="312" w:lineRule="auto"/>
        <w:rPr>
          <w:rFonts w:asciiTheme="minorHAnsi" w:hAnsiTheme="minorHAnsi"/>
          <w:sz w:val="24"/>
        </w:rPr>
      </w:pPr>
      <w:r w:rsidRPr="005A7107">
        <w:rPr>
          <w:rFonts w:asciiTheme="minorHAnsi" w:hAnsiTheme="minorHAnsi"/>
          <w:sz w:val="24"/>
        </w:rPr>
        <w:t>W Żabim Rogu osoby te stanowią</w:t>
      </w:r>
      <w:proofErr w:type="gramStart"/>
      <w:r w:rsidRPr="005A7107">
        <w:rPr>
          <w:rFonts w:asciiTheme="minorHAnsi" w:hAnsiTheme="minorHAnsi"/>
          <w:sz w:val="24"/>
        </w:rPr>
        <w:t xml:space="preserve"> 95,12% wszystkich</w:t>
      </w:r>
      <w:proofErr w:type="gramEnd"/>
      <w:r w:rsidRPr="005A7107">
        <w:rPr>
          <w:rFonts w:asciiTheme="minorHAnsi" w:hAnsiTheme="minorHAnsi"/>
          <w:sz w:val="24"/>
        </w:rPr>
        <w:t xml:space="preserve"> bezrobotnych. Największą grupę stanowią osoby bez wykształcenia średniego</w:t>
      </w:r>
      <w:proofErr w:type="gramStart"/>
      <w:r w:rsidRPr="005A7107">
        <w:rPr>
          <w:rFonts w:asciiTheme="minorHAnsi" w:hAnsiTheme="minorHAnsi"/>
          <w:sz w:val="24"/>
        </w:rPr>
        <w:t xml:space="preserve"> 75,64% wszystkich</w:t>
      </w:r>
      <w:proofErr w:type="gramEnd"/>
      <w:r w:rsidRPr="005A7107">
        <w:rPr>
          <w:rFonts w:asciiTheme="minorHAnsi" w:hAnsiTheme="minorHAnsi"/>
          <w:sz w:val="24"/>
        </w:rPr>
        <w:t xml:space="preserve"> osób bezrobotnych znajdujących się w szczególnie niekorzystnej sytuacji na rynku pracy</w:t>
      </w:r>
      <w:r w:rsidR="003708FD">
        <w:rPr>
          <w:rFonts w:asciiTheme="minorHAnsi" w:hAnsiTheme="minorHAnsi"/>
          <w:sz w:val="24"/>
        </w:rPr>
        <w:t xml:space="preserve"> </w:t>
      </w:r>
      <w:r w:rsidR="00E86AF4">
        <w:rPr>
          <w:rFonts w:asciiTheme="minorHAnsi" w:hAnsiTheme="minorHAnsi"/>
          <w:sz w:val="24"/>
        </w:rPr>
        <w:t xml:space="preserve">(dane PUP w Ostródzie </w:t>
      </w:r>
      <w:proofErr w:type="spellStart"/>
      <w:r w:rsidR="00E86AF4">
        <w:rPr>
          <w:rFonts w:asciiTheme="minorHAnsi" w:hAnsiTheme="minorHAnsi"/>
          <w:sz w:val="24"/>
        </w:rPr>
        <w:t>wg</w:t>
      </w:r>
      <w:proofErr w:type="spellEnd"/>
      <w:r w:rsidR="00E86AF4">
        <w:rPr>
          <w:rFonts w:asciiTheme="minorHAnsi" w:hAnsiTheme="minorHAnsi"/>
          <w:sz w:val="24"/>
        </w:rPr>
        <w:t>. stanu na dzień 31.12.2013 r</w:t>
      </w:r>
      <w:proofErr w:type="gramStart"/>
      <w:r w:rsidR="00E86AF4">
        <w:rPr>
          <w:rFonts w:asciiTheme="minorHAnsi" w:hAnsiTheme="minorHAnsi"/>
          <w:sz w:val="24"/>
        </w:rPr>
        <w:t>.)</w:t>
      </w:r>
      <w:r w:rsidRPr="005A7107">
        <w:rPr>
          <w:rFonts w:asciiTheme="minorHAnsi" w:hAnsiTheme="minorHAnsi"/>
          <w:sz w:val="24"/>
        </w:rPr>
        <w:t>. Dane</w:t>
      </w:r>
      <w:proofErr w:type="gramEnd"/>
      <w:r w:rsidRPr="005A7107">
        <w:rPr>
          <w:rFonts w:asciiTheme="minorHAnsi" w:hAnsiTheme="minorHAnsi"/>
          <w:sz w:val="24"/>
        </w:rPr>
        <w:t xml:space="preserve"> te wskazują, że powodem, dla którego mieszkańcy wsi stają się osobami bezrobotnymi jest niski poziom wykształcenia.</w:t>
      </w:r>
    </w:p>
    <w:p w:rsidR="00E86AF4" w:rsidRDefault="00E86AF4" w:rsidP="00713831">
      <w:pPr>
        <w:pStyle w:val="Tekstpodstawowy"/>
        <w:spacing w:line="312" w:lineRule="auto"/>
        <w:rPr>
          <w:rFonts w:asciiTheme="minorHAnsi" w:hAnsiTheme="minorHAnsi"/>
          <w:sz w:val="24"/>
        </w:rPr>
      </w:pPr>
    </w:p>
    <w:p w:rsidR="00902F57" w:rsidRDefault="00902F57" w:rsidP="00713831">
      <w:pPr>
        <w:pStyle w:val="Tekstpodstawowy"/>
        <w:spacing w:line="312" w:lineRule="auto"/>
        <w:rPr>
          <w:rFonts w:asciiTheme="minorHAnsi" w:hAnsiTheme="minorHAnsi"/>
          <w:sz w:val="24"/>
        </w:rPr>
      </w:pPr>
    </w:p>
    <w:p w:rsidR="00902F57" w:rsidRPr="005A7107" w:rsidRDefault="00902F57" w:rsidP="00713831">
      <w:pPr>
        <w:pStyle w:val="Tekstpodstawowy"/>
        <w:spacing w:line="312" w:lineRule="auto"/>
        <w:rPr>
          <w:rFonts w:asciiTheme="minorHAnsi" w:hAnsiTheme="minorHAnsi"/>
          <w:sz w:val="24"/>
        </w:rPr>
      </w:pPr>
    </w:p>
    <w:p w:rsidR="0065163E" w:rsidRDefault="0065163E" w:rsidP="00F346A2">
      <w:pPr>
        <w:pStyle w:val="Tekstpodstawowy"/>
        <w:spacing w:line="312" w:lineRule="auto"/>
        <w:rPr>
          <w:rFonts w:asciiTheme="minorHAnsi" w:hAnsiTheme="minorHAnsi"/>
          <w:b/>
          <w:bCs/>
          <w:sz w:val="24"/>
        </w:rPr>
      </w:pPr>
    </w:p>
    <w:p w:rsidR="0065163E" w:rsidRDefault="0065163E" w:rsidP="00F346A2">
      <w:pPr>
        <w:pStyle w:val="Tekstpodstawowy"/>
        <w:spacing w:line="312" w:lineRule="auto"/>
        <w:rPr>
          <w:rFonts w:asciiTheme="minorHAnsi" w:hAnsiTheme="minorHAnsi"/>
          <w:b/>
          <w:bCs/>
          <w:sz w:val="24"/>
        </w:rPr>
      </w:pPr>
    </w:p>
    <w:p w:rsidR="00713831" w:rsidRPr="002640E5" w:rsidRDefault="00713831" w:rsidP="00F346A2">
      <w:pPr>
        <w:pStyle w:val="Tekstpodstawowy"/>
        <w:spacing w:line="312" w:lineRule="auto"/>
        <w:rPr>
          <w:rFonts w:asciiTheme="minorHAnsi" w:hAnsiTheme="minorHAnsi"/>
          <w:b/>
          <w:bCs/>
          <w:sz w:val="24"/>
        </w:rPr>
      </w:pPr>
      <w:r w:rsidRPr="002640E5">
        <w:rPr>
          <w:rFonts w:asciiTheme="minorHAnsi" w:hAnsiTheme="minorHAnsi"/>
          <w:b/>
          <w:bCs/>
          <w:sz w:val="24"/>
        </w:rPr>
        <w:t>Problemy społeczne</w:t>
      </w:r>
    </w:p>
    <w:p w:rsidR="00400913" w:rsidRDefault="00BB44EE" w:rsidP="00F346A2">
      <w:pPr>
        <w:pStyle w:val="Tekstpodstawowy"/>
        <w:spacing w:line="312" w:lineRule="auto"/>
        <w:ind w:firstLine="708"/>
        <w:rPr>
          <w:rFonts w:asciiTheme="minorHAnsi" w:hAnsiTheme="minorHAnsi"/>
          <w:sz w:val="24"/>
        </w:rPr>
      </w:pPr>
      <w:r>
        <w:rPr>
          <w:rFonts w:asciiTheme="minorHAnsi" w:hAnsiTheme="minorHAnsi"/>
          <w:sz w:val="24"/>
        </w:rPr>
        <w:t xml:space="preserve">Mieszkańcy miejscowości </w:t>
      </w:r>
      <w:r w:rsidR="001C65A4">
        <w:rPr>
          <w:rFonts w:asciiTheme="minorHAnsi" w:hAnsiTheme="minorHAnsi"/>
          <w:sz w:val="24"/>
        </w:rPr>
        <w:t>Żabi Róg</w:t>
      </w:r>
      <w:r w:rsidR="00713831" w:rsidRPr="002640E5">
        <w:rPr>
          <w:rFonts w:asciiTheme="minorHAnsi" w:hAnsiTheme="minorHAnsi"/>
          <w:sz w:val="24"/>
        </w:rPr>
        <w:t xml:space="preserve"> do najbardziej dotkliwych problemów społecznych występujących w ich miejscowości zaliczają brak dobrze płatnej pracy, bezradność życiową oraz zjawiska z kręgu patologii społecznych, które dotykają części mieszkańców. Problemy te dotyczą w szczególności osób o niskim wykształceniu i kwalifikacjach zawodowych</w:t>
      </w:r>
      <w:r w:rsidR="00713831">
        <w:rPr>
          <w:rFonts w:asciiTheme="minorHAnsi" w:hAnsiTheme="minorHAnsi"/>
          <w:sz w:val="24"/>
        </w:rPr>
        <w:t>. Wszystkie te problemy</w:t>
      </w:r>
      <w:r w:rsidR="00713831" w:rsidRPr="002640E5">
        <w:rPr>
          <w:rFonts w:asciiTheme="minorHAnsi" w:hAnsiTheme="minorHAnsi"/>
          <w:sz w:val="24"/>
        </w:rPr>
        <w:t xml:space="preserve"> przekładają </w:t>
      </w:r>
      <w:proofErr w:type="gramStart"/>
      <w:r w:rsidR="00713831" w:rsidRPr="002640E5">
        <w:rPr>
          <w:rFonts w:asciiTheme="minorHAnsi" w:hAnsiTheme="minorHAnsi"/>
          <w:sz w:val="24"/>
        </w:rPr>
        <w:t>się na jakość</w:t>
      </w:r>
      <w:proofErr w:type="gramEnd"/>
      <w:r w:rsidR="00713831" w:rsidRPr="002640E5">
        <w:rPr>
          <w:rFonts w:asciiTheme="minorHAnsi" w:hAnsiTheme="minorHAnsi"/>
          <w:sz w:val="24"/>
        </w:rPr>
        <w:t xml:space="preserve"> życia wielu rodzin, które funkcjonują na pograniczu ubóstwa.</w:t>
      </w:r>
    </w:p>
    <w:p w:rsidR="00400913" w:rsidRDefault="00400913" w:rsidP="00400913">
      <w:pPr>
        <w:pStyle w:val="Tekstpodstawowy"/>
        <w:spacing w:line="312" w:lineRule="auto"/>
        <w:ind w:firstLine="708"/>
        <w:rPr>
          <w:rFonts w:asciiTheme="minorHAnsi" w:hAnsiTheme="minorHAnsi"/>
          <w:sz w:val="24"/>
        </w:rPr>
      </w:pPr>
    </w:p>
    <w:p w:rsidR="001C65A4" w:rsidRDefault="001C65A4" w:rsidP="00400913">
      <w:pPr>
        <w:pStyle w:val="Tekstpodstawowy"/>
        <w:spacing w:line="312" w:lineRule="auto"/>
        <w:ind w:firstLine="708"/>
        <w:rPr>
          <w:rFonts w:asciiTheme="minorHAnsi" w:hAnsiTheme="minorHAnsi"/>
          <w:sz w:val="24"/>
        </w:rPr>
      </w:pPr>
    </w:p>
    <w:p w:rsidR="001C65A4" w:rsidRDefault="001C65A4" w:rsidP="00D639D4">
      <w:pPr>
        <w:pStyle w:val="Tekstpodstawowy"/>
        <w:spacing w:line="312" w:lineRule="auto"/>
        <w:ind w:firstLine="708"/>
        <w:jc w:val="center"/>
        <w:rPr>
          <w:rFonts w:asciiTheme="minorHAnsi" w:hAnsiTheme="minorHAnsi"/>
          <w:sz w:val="24"/>
        </w:rPr>
      </w:pPr>
      <w:r w:rsidRPr="001C65A4">
        <w:rPr>
          <w:rFonts w:asciiTheme="minorHAnsi" w:hAnsiTheme="minorHAnsi"/>
          <w:noProof/>
          <w:sz w:val="24"/>
        </w:rPr>
        <w:drawing>
          <wp:inline distT="0" distB="0" distL="0" distR="0">
            <wp:extent cx="4572000" cy="2743200"/>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6987" w:rsidRDefault="00036987" w:rsidP="00400913">
      <w:pPr>
        <w:pStyle w:val="Tekstpodstawowy"/>
        <w:spacing w:line="312" w:lineRule="auto"/>
        <w:ind w:firstLine="708"/>
        <w:rPr>
          <w:rFonts w:asciiTheme="minorHAnsi" w:hAnsiTheme="minorHAnsi"/>
          <w:sz w:val="24"/>
        </w:rPr>
      </w:pPr>
    </w:p>
    <w:p w:rsidR="00036987" w:rsidRDefault="00036987" w:rsidP="00400913">
      <w:pPr>
        <w:pStyle w:val="Tekstpodstawowy"/>
        <w:spacing w:line="312" w:lineRule="auto"/>
        <w:ind w:firstLine="708"/>
        <w:rPr>
          <w:rFonts w:asciiTheme="minorHAnsi" w:hAnsiTheme="minorHAnsi"/>
          <w:sz w:val="24"/>
        </w:rPr>
      </w:pPr>
    </w:p>
    <w:p w:rsidR="00036987" w:rsidRDefault="00036987" w:rsidP="00036987">
      <w:pPr>
        <w:pStyle w:val="Tekstpodstawowy"/>
        <w:spacing w:line="312" w:lineRule="auto"/>
        <w:ind w:firstLine="708"/>
        <w:jc w:val="center"/>
        <w:rPr>
          <w:rFonts w:asciiTheme="minorHAnsi" w:hAnsiTheme="minorHAnsi"/>
          <w:sz w:val="24"/>
        </w:rPr>
      </w:pPr>
      <w:r w:rsidRPr="00036987">
        <w:rPr>
          <w:rFonts w:asciiTheme="minorHAnsi" w:hAnsiTheme="minorHAnsi"/>
          <w:noProof/>
          <w:sz w:val="24"/>
        </w:rPr>
        <w:lastRenderedPageBreak/>
        <w:drawing>
          <wp:inline distT="0" distB="0" distL="0" distR="0">
            <wp:extent cx="4572000" cy="2743200"/>
            <wp:effectExtent l="19050" t="0" r="1905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44EE" w:rsidRDefault="00BB44EE" w:rsidP="00612F47">
      <w:pPr>
        <w:pStyle w:val="Tekstpodstawowy"/>
        <w:spacing w:line="312" w:lineRule="auto"/>
        <w:rPr>
          <w:rFonts w:asciiTheme="minorHAnsi" w:hAnsiTheme="minorHAnsi"/>
          <w:sz w:val="24"/>
        </w:rPr>
      </w:pPr>
    </w:p>
    <w:p w:rsidR="00577675" w:rsidRPr="00577675" w:rsidRDefault="00577675" w:rsidP="00577675">
      <w:pPr>
        <w:spacing w:line="312" w:lineRule="auto"/>
        <w:ind w:firstLine="708"/>
        <w:jc w:val="both"/>
        <w:rPr>
          <w:rFonts w:asciiTheme="minorHAnsi" w:hAnsiTheme="minorHAnsi" w:cs="Arial"/>
        </w:rPr>
      </w:pPr>
    </w:p>
    <w:p w:rsidR="00577675" w:rsidRPr="00577675" w:rsidRDefault="00577675" w:rsidP="00577675">
      <w:pPr>
        <w:spacing w:line="312" w:lineRule="auto"/>
        <w:jc w:val="both"/>
        <w:rPr>
          <w:rFonts w:asciiTheme="minorHAnsi" w:hAnsiTheme="minorHAnsi" w:cs="Arial"/>
          <w:b/>
        </w:rPr>
      </w:pPr>
      <w:r>
        <w:rPr>
          <w:rFonts w:asciiTheme="minorHAnsi" w:hAnsiTheme="minorHAnsi" w:cs="Arial"/>
          <w:b/>
        </w:rPr>
        <w:t xml:space="preserve">5. </w:t>
      </w:r>
      <w:r w:rsidRPr="00577675">
        <w:rPr>
          <w:rFonts w:asciiTheme="minorHAnsi" w:hAnsiTheme="minorHAnsi" w:cs="Arial"/>
          <w:b/>
        </w:rPr>
        <w:t>Opis i charakterystyka obszarów o szczególnym znaczeniu dla zaspakajania potrzeb mieszkańców, sprzyjających nawiązywaniu kontaktów społecznych, ze względu na ich położenie oraz cechy funkcjonalno przestrzenne</w:t>
      </w:r>
    </w:p>
    <w:p w:rsidR="00577675" w:rsidRDefault="00577675" w:rsidP="0087658D">
      <w:pPr>
        <w:spacing w:line="312" w:lineRule="auto"/>
        <w:ind w:firstLine="708"/>
        <w:jc w:val="both"/>
        <w:rPr>
          <w:rFonts w:asciiTheme="minorHAnsi" w:hAnsiTheme="minorHAnsi" w:cs="Arial"/>
        </w:rPr>
      </w:pPr>
    </w:p>
    <w:p w:rsidR="0087658D" w:rsidRDefault="00577675" w:rsidP="0087658D">
      <w:pPr>
        <w:spacing w:line="312" w:lineRule="auto"/>
        <w:ind w:firstLine="708"/>
        <w:jc w:val="both"/>
        <w:rPr>
          <w:rFonts w:asciiTheme="minorHAnsi" w:hAnsiTheme="minorHAnsi"/>
          <w:bCs/>
        </w:rPr>
      </w:pPr>
      <w:r w:rsidRPr="00577675">
        <w:rPr>
          <w:rFonts w:asciiTheme="minorHAnsi" w:hAnsiTheme="minorHAnsi" w:cs="Arial"/>
        </w:rPr>
        <w:t xml:space="preserve">Istniejący obecnie układ przestrzenny wynika przede wszystkim z uwarunkowań historycznych. Obecnie główną oś zabudowy tworzą dwa oddalone od siebie ośrodki, w </w:t>
      </w:r>
      <w:proofErr w:type="gramStart"/>
      <w:r w:rsidRPr="00577675">
        <w:rPr>
          <w:rFonts w:asciiTheme="minorHAnsi" w:hAnsiTheme="minorHAnsi" w:cs="Arial"/>
        </w:rPr>
        <w:t>obrębie których</w:t>
      </w:r>
      <w:proofErr w:type="gramEnd"/>
      <w:r w:rsidRPr="00577675">
        <w:rPr>
          <w:rFonts w:asciiTheme="minorHAnsi" w:hAnsiTheme="minorHAnsi" w:cs="Arial"/>
        </w:rPr>
        <w:t xml:space="preserve"> ulokowane są zabudowania mieszkalne oraz najważniejsze obiekty użyteczności publicznej, których celem jest zaspokajanie potrzeb lokalnej społeczności. Obszary te sprzyjają nawiązywaniu kontaktów społecznych, ze względu na ich położenie oraz cechy funkcjonalno - przestrzenne. Zarówno obszar ulokowany w centralnej części miejscowości jak też osiedle oddalone od drogi głównej wyznaczającej oś zabudowy ma szczególne znaczenie dla prawidłowego funkcjonowania miejscowości.</w:t>
      </w:r>
    </w:p>
    <w:p w:rsidR="0087658D" w:rsidRDefault="0087658D" w:rsidP="0087658D">
      <w:pPr>
        <w:spacing w:line="312" w:lineRule="auto"/>
        <w:ind w:firstLine="708"/>
        <w:jc w:val="both"/>
        <w:rPr>
          <w:rFonts w:asciiTheme="minorHAnsi" w:hAnsiTheme="minorHAnsi"/>
          <w:bCs/>
        </w:rPr>
      </w:pPr>
    </w:p>
    <w:p w:rsidR="0087658D" w:rsidRDefault="00577675" w:rsidP="006F2C39">
      <w:pPr>
        <w:spacing w:line="312" w:lineRule="auto"/>
        <w:ind w:firstLine="708"/>
        <w:jc w:val="center"/>
        <w:rPr>
          <w:rFonts w:asciiTheme="minorHAnsi" w:hAnsiTheme="minorHAnsi"/>
          <w:bCs/>
        </w:rPr>
      </w:pPr>
      <w:r>
        <w:rPr>
          <w:rFonts w:asciiTheme="minorHAnsi" w:hAnsiTheme="minorHAnsi"/>
          <w:bCs/>
          <w:noProof/>
        </w:rPr>
        <w:lastRenderedPageBreak/>
        <w:drawing>
          <wp:inline distT="0" distB="0" distL="0" distR="0">
            <wp:extent cx="5759450" cy="2929255"/>
            <wp:effectExtent l="133350" t="76200" r="127000" b="80645"/>
            <wp:docPr id="9" name="Obraz 8" descr="Rysun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1.jpg"/>
                    <pic:cNvPicPr/>
                  </pic:nvPicPr>
                  <pic:blipFill>
                    <a:blip r:embed="rId28" cstate="print"/>
                    <a:stretch>
                      <a:fillRect/>
                    </a:stretch>
                  </pic:blipFill>
                  <pic:spPr>
                    <a:xfrm>
                      <a:off x="0" y="0"/>
                      <a:ext cx="5759450" cy="292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658D" w:rsidRDefault="0087658D" w:rsidP="006F2C39">
      <w:pPr>
        <w:spacing w:line="312" w:lineRule="auto"/>
        <w:jc w:val="both"/>
        <w:rPr>
          <w:rFonts w:asciiTheme="minorHAnsi" w:hAnsiTheme="minorHAnsi"/>
          <w:b/>
        </w:rPr>
      </w:pPr>
      <w:r w:rsidRPr="00684EA1">
        <w:rPr>
          <w:rFonts w:asciiTheme="minorHAnsi" w:hAnsiTheme="minorHAnsi" w:cs="Arial"/>
          <w:b/>
        </w:rPr>
        <w:t>Schemat</w:t>
      </w:r>
      <w:r>
        <w:rPr>
          <w:rFonts w:asciiTheme="minorHAnsi" w:hAnsiTheme="minorHAnsi" w:cs="Arial"/>
          <w:b/>
        </w:rPr>
        <w:t>:</w:t>
      </w:r>
      <w:r>
        <w:rPr>
          <w:rFonts w:asciiTheme="minorHAnsi" w:hAnsiTheme="minorHAnsi" w:cs="Arial"/>
        </w:rPr>
        <w:t xml:space="preserve"> </w:t>
      </w:r>
      <w:r>
        <w:rPr>
          <w:rFonts w:asciiTheme="minorHAnsi" w:hAnsiTheme="minorHAnsi"/>
          <w:b/>
          <w:bCs/>
        </w:rPr>
        <w:t>obszary</w:t>
      </w:r>
      <w:r w:rsidRPr="00FC3356">
        <w:rPr>
          <w:rFonts w:asciiTheme="minorHAnsi" w:hAnsiTheme="minorHAnsi"/>
          <w:b/>
          <w:bCs/>
        </w:rPr>
        <w:t xml:space="preserve"> o szczególnym znaczeniu dla zaspakajania potrzeb mieszkańców</w:t>
      </w:r>
      <w:r w:rsidR="006F2C39">
        <w:rPr>
          <w:rFonts w:asciiTheme="minorHAnsi" w:hAnsiTheme="minorHAnsi"/>
          <w:b/>
          <w:bCs/>
        </w:rPr>
        <w:t xml:space="preserve"> ulokowane przy głównej osi zabudowy </w:t>
      </w:r>
      <w:r>
        <w:rPr>
          <w:rFonts w:asciiTheme="minorHAnsi" w:hAnsiTheme="minorHAnsi"/>
          <w:b/>
          <w:bCs/>
        </w:rPr>
        <w:t>– wykorzystano mapę zamieszczono na www.</w:t>
      </w:r>
      <w:proofErr w:type="gramStart"/>
      <w:r>
        <w:rPr>
          <w:rFonts w:asciiTheme="minorHAnsi" w:hAnsiTheme="minorHAnsi"/>
          <w:b/>
          <w:bCs/>
        </w:rPr>
        <w:t>geoportal</w:t>
      </w:r>
      <w:proofErr w:type="gramEnd"/>
      <w:r>
        <w:rPr>
          <w:rFonts w:asciiTheme="minorHAnsi" w:hAnsiTheme="minorHAnsi"/>
          <w:b/>
          <w:bCs/>
        </w:rPr>
        <w:t>.</w:t>
      </w:r>
      <w:proofErr w:type="gramStart"/>
      <w:r>
        <w:rPr>
          <w:rFonts w:asciiTheme="minorHAnsi" w:hAnsiTheme="minorHAnsi"/>
          <w:b/>
          <w:bCs/>
        </w:rPr>
        <w:t>gov</w:t>
      </w:r>
      <w:proofErr w:type="gramEnd"/>
      <w:r>
        <w:rPr>
          <w:rFonts w:asciiTheme="minorHAnsi" w:hAnsiTheme="minorHAnsi"/>
          <w:b/>
          <w:bCs/>
        </w:rPr>
        <w:t>.</w:t>
      </w:r>
      <w:proofErr w:type="gramStart"/>
      <w:r>
        <w:rPr>
          <w:rFonts w:asciiTheme="minorHAnsi" w:hAnsiTheme="minorHAnsi"/>
          <w:b/>
          <w:bCs/>
        </w:rPr>
        <w:t>pl</w:t>
      </w:r>
      <w:proofErr w:type="gramEnd"/>
    </w:p>
    <w:p w:rsidR="0087658D" w:rsidRDefault="0087658D" w:rsidP="00612F47">
      <w:pPr>
        <w:pStyle w:val="Tekstpodstawowy"/>
        <w:spacing w:line="312" w:lineRule="auto"/>
        <w:rPr>
          <w:rFonts w:asciiTheme="minorHAnsi" w:hAnsiTheme="minorHAnsi"/>
          <w:b/>
          <w:sz w:val="24"/>
        </w:rPr>
      </w:pPr>
    </w:p>
    <w:p w:rsidR="0087658D" w:rsidRDefault="006F2C39" w:rsidP="006F2C39">
      <w:pPr>
        <w:pStyle w:val="Tekstpodstawowy"/>
        <w:spacing w:line="312" w:lineRule="auto"/>
        <w:jc w:val="center"/>
        <w:rPr>
          <w:rFonts w:asciiTheme="minorHAnsi" w:hAnsiTheme="minorHAnsi"/>
          <w:b/>
          <w:sz w:val="24"/>
        </w:rPr>
      </w:pPr>
      <w:r>
        <w:rPr>
          <w:rFonts w:asciiTheme="minorHAnsi" w:hAnsiTheme="minorHAnsi"/>
          <w:b/>
          <w:noProof/>
          <w:sz w:val="24"/>
        </w:rPr>
        <w:drawing>
          <wp:inline distT="0" distB="0" distL="0" distR="0">
            <wp:extent cx="2865856" cy="3331597"/>
            <wp:effectExtent l="114300" t="76200" r="105944" b="78353"/>
            <wp:docPr id="11" name="Obraz 10" descr="Rysun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2.jpg"/>
                    <pic:cNvPicPr/>
                  </pic:nvPicPr>
                  <pic:blipFill>
                    <a:blip r:embed="rId29" cstate="print"/>
                    <a:stretch>
                      <a:fillRect/>
                    </a:stretch>
                  </pic:blipFill>
                  <pic:spPr>
                    <a:xfrm>
                      <a:off x="0" y="0"/>
                      <a:ext cx="2866045" cy="3331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7675" w:rsidRDefault="00577675" w:rsidP="00612F47">
      <w:pPr>
        <w:pStyle w:val="Tekstpodstawowy"/>
        <w:spacing w:line="312" w:lineRule="auto"/>
        <w:rPr>
          <w:rFonts w:asciiTheme="minorHAnsi" w:hAnsiTheme="minorHAnsi"/>
          <w:b/>
          <w:sz w:val="24"/>
        </w:rPr>
      </w:pPr>
    </w:p>
    <w:p w:rsidR="006F2C39" w:rsidRDefault="006F2C39" w:rsidP="006F2C39">
      <w:pPr>
        <w:spacing w:line="312" w:lineRule="auto"/>
        <w:jc w:val="both"/>
        <w:rPr>
          <w:rFonts w:asciiTheme="minorHAnsi" w:hAnsiTheme="minorHAnsi"/>
          <w:b/>
        </w:rPr>
      </w:pPr>
      <w:r w:rsidRPr="00684EA1">
        <w:rPr>
          <w:rFonts w:asciiTheme="minorHAnsi" w:hAnsiTheme="minorHAnsi" w:cs="Arial"/>
          <w:b/>
        </w:rPr>
        <w:t>Schemat</w:t>
      </w:r>
      <w:r>
        <w:rPr>
          <w:rFonts w:asciiTheme="minorHAnsi" w:hAnsiTheme="minorHAnsi" w:cs="Arial"/>
          <w:b/>
        </w:rPr>
        <w:t>:</w:t>
      </w:r>
      <w:r>
        <w:rPr>
          <w:rFonts w:asciiTheme="minorHAnsi" w:hAnsiTheme="minorHAnsi" w:cs="Arial"/>
        </w:rPr>
        <w:t xml:space="preserve"> </w:t>
      </w:r>
      <w:r>
        <w:rPr>
          <w:rFonts w:asciiTheme="minorHAnsi" w:hAnsiTheme="minorHAnsi"/>
          <w:b/>
          <w:bCs/>
        </w:rPr>
        <w:t>obszary</w:t>
      </w:r>
      <w:r w:rsidRPr="00FC3356">
        <w:rPr>
          <w:rFonts w:asciiTheme="minorHAnsi" w:hAnsiTheme="minorHAnsi"/>
          <w:b/>
          <w:bCs/>
        </w:rPr>
        <w:t xml:space="preserve"> o szczególnym znaczeniu dla zaspakajania potrzeb mieszkańców</w:t>
      </w:r>
      <w:r>
        <w:rPr>
          <w:rFonts w:asciiTheme="minorHAnsi" w:hAnsiTheme="minorHAnsi"/>
          <w:b/>
          <w:bCs/>
        </w:rPr>
        <w:t xml:space="preserve"> ulokowane w obrębie osiedla – wykorzystano mapę zamieszczono na www.</w:t>
      </w:r>
      <w:proofErr w:type="gramStart"/>
      <w:r>
        <w:rPr>
          <w:rFonts w:asciiTheme="minorHAnsi" w:hAnsiTheme="minorHAnsi"/>
          <w:b/>
          <w:bCs/>
        </w:rPr>
        <w:t>geoportal</w:t>
      </w:r>
      <w:proofErr w:type="gramEnd"/>
      <w:r>
        <w:rPr>
          <w:rFonts w:asciiTheme="minorHAnsi" w:hAnsiTheme="minorHAnsi"/>
          <w:b/>
          <w:bCs/>
        </w:rPr>
        <w:t>.</w:t>
      </w:r>
      <w:proofErr w:type="gramStart"/>
      <w:r>
        <w:rPr>
          <w:rFonts w:asciiTheme="minorHAnsi" w:hAnsiTheme="minorHAnsi"/>
          <w:b/>
          <w:bCs/>
        </w:rPr>
        <w:t>gov</w:t>
      </w:r>
      <w:proofErr w:type="gramEnd"/>
      <w:r>
        <w:rPr>
          <w:rFonts w:asciiTheme="minorHAnsi" w:hAnsiTheme="minorHAnsi"/>
          <w:b/>
          <w:bCs/>
        </w:rPr>
        <w:t>.</w:t>
      </w:r>
      <w:proofErr w:type="gramStart"/>
      <w:r>
        <w:rPr>
          <w:rFonts w:asciiTheme="minorHAnsi" w:hAnsiTheme="minorHAnsi"/>
          <w:b/>
          <w:bCs/>
        </w:rPr>
        <w:t>pl</w:t>
      </w:r>
      <w:proofErr w:type="gramEnd"/>
    </w:p>
    <w:p w:rsidR="006F2C39" w:rsidRDefault="006F2C39" w:rsidP="00612F47">
      <w:pPr>
        <w:pStyle w:val="Tekstpodstawowy"/>
        <w:spacing w:line="312" w:lineRule="auto"/>
        <w:rPr>
          <w:rFonts w:asciiTheme="minorHAnsi" w:hAnsiTheme="minorHAnsi"/>
          <w:b/>
          <w:sz w:val="24"/>
        </w:rPr>
      </w:pPr>
    </w:p>
    <w:p w:rsidR="00612F47" w:rsidRPr="00370FD2" w:rsidRDefault="00612F47" w:rsidP="00612F47">
      <w:pPr>
        <w:pStyle w:val="Tekstpodstawowy"/>
        <w:spacing w:line="312" w:lineRule="auto"/>
        <w:rPr>
          <w:rFonts w:asciiTheme="minorHAnsi" w:hAnsiTheme="minorHAnsi"/>
          <w:b/>
          <w:sz w:val="24"/>
        </w:rPr>
      </w:pPr>
      <w:r w:rsidRPr="00370FD2">
        <w:rPr>
          <w:rFonts w:asciiTheme="minorHAnsi" w:hAnsiTheme="minorHAnsi"/>
          <w:b/>
          <w:sz w:val="24"/>
        </w:rPr>
        <w:t>Badanie kwestionariuszowe na potrzeby Planu Odnowy Miejscowości Żabi Róg.</w:t>
      </w:r>
    </w:p>
    <w:p w:rsidR="00612F47" w:rsidRPr="00612F47" w:rsidRDefault="00612F47" w:rsidP="0065163E">
      <w:pPr>
        <w:pStyle w:val="Tekstpodstawowy"/>
        <w:spacing w:line="312" w:lineRule="auto"/>
        <w:ind w:firstLine="708"/>
        <w:rPr>
          <w:rFonts w:asciiTheme="minorHAnsi" w:hAnsiTheme="minorHAnsi"/>
          <w:sz w:val="24"/>
        </w:rPr>
      </w:pPr>
      <w:r w:rsidRPr="00612F47">
        <w:rPr>
          <w:rFonts w:asciiTheme="minorHAnsi" w:hAnsiTheme="minorHAnsi"/>
          <w:sz w:val="24"/>
        </w:rPr>
        <w:t xml:space="preserve">W ramach prac nad Planem Odnowy Miejscowości Żabi Róg przeprowadzono badanie kwestionariuszowe z udziałem mieszkańców miejscowości. Celem badania była ocena aktywności społeczności lokalnej, poznanie opinii mieszkańców nt. miejsca zamieszkania oraz ewentualnych potrzeb w zakresie </w:t>
      </w:r>
      <w:proofErr w:type="gramStart"/>
      <w:r w:rsidRPr="00612F47">
        <w:rPr>
          <w:rFonts w:asciiTheme="minorHAnsi" w:hAnsiTheme="minorHAnsi"/>
          <w:sz w:val="24"/>
        </w:rPr>
        <w:t>poprawy jakości</w:t>
      </w:r>
      <w:proofErr w:type="gramEnd"/>
      <w:r w:rsidRPr="00612F47">
        <w:rPr>
          <w:rFonts w:asciiTheme="minorHAnsi" w:hAnsiTheme="minorHAnsi"/>
          <w:sz w:val="24"/>
        </w:rPr>
        <w:t xml:space="preserve"> życia na obszarze wsi.</w:t>
      </w:r>
    </w:p>
    <w:p w:rsidR="00612F47" w:rsidRPr="00612F47" w:rsidRDefault="00612F47" w:rsidP="00612F47">
      <w:pPr>
        <w:pStyle w:val="Tekstpodstawowy"/>
        <w:spacing w:line="312" w:lineRule="auto"/>
        <w:rPr>
          <w:rFonts w:asciiTheme="minorHAnsi" w:hAnsiTheme="minorHAnsi"/>
          <w:sz w:val="24"/>
        </w:rPr>
      </w:pP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Badaniem z wykorzystaniem arkusza ankiety objęto 35 mieszkańców, w tym 28 kobiet i 7 mężczyzn. Wszyscy badani byli mieszkańcami Żabiego rogu. Struktura wiekowa badanych przedstawia się następująco:</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w:t>
      </w:r>
      <w:r w:rsidR="00370FD2">
        <w:rPr>
          <w:rFonts w:asciiTheme="minorHAnsi" w:hAnsiTheme="minorHAnsi"/>
          <w:sz w:val="24"/>
        </w:rPr>
        <w:t xml:space="preserve"> osoby do 20 roku życia - 5,71%;</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osoby od 21 do 40 roku życia - 40,000%</w:t>
      </w:r>
      <w:r w:rsidR="00370FD2">
        <w:rPr>
          <w:rFonts w:asciiTheme="minorHAnsi" w:hAnsiTheme="minorHAnsi"/>
          <w:sz w:val="24"/>
        </w:rPr>
        <w:t>;</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osoby od 41 do 60 roku życia - 42,86%</w:t>
      </w:r>
      <w:r w:rsidR="00370FD2">
        <w:rPr>
          <w:rFonts w:asciiTheme="minorHAnsi" w:hAnsiTheme="minorHAnsi"/>
          <w:sz w:val="24"/>
        </w:rPr>
        <w:t>;</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osoby powyżej 60 roku życia - 11,43%</w:t>
      </w:r>
      <w:r w:rsidR="00370FD2">
        <w:rPr>
          <w:rFonts w:asciiTheme="minorHAnsi" w:hAnsiTheme="minorHAnsi"/>
          <w:sz w:val="24"/>
        </w:rPr>
        <w:t>.</w:t>
      </w:r>
    </w:p>
    <w:p w:rsidR="00612F47" w:rsidRPr="00612F47" w:rsidRDefault="00612F47" w:rsidP="00612F47">
      <w:pPr>
        <w:pStyle w:val="Tekstpodstawowy"/>
        <w:spacing w:line="312" w:lineRule="auto"/>
        <w:rPr>
          <w:rFonts w:asciiTheme="minorHAnsi" w:hAnsiTheme="minorHAnsi"/>
          <w:sz w:val="24"/>
        </w:rPr>
      </w:pPr>
    </w:p>
    <w:p w:rsidR="00612F47" w:rsidRPr="00612F47" w:rsidRDefault="00612F47" w:rsidP="0065163E">
      <w:pPr>
        <w:pStyle w:val="Tekstpodstawowy"/>
        <w:spacing w:line="312" w:lineRule="auto"/>
        <w:ind w:firstLine="708"/>
        <w:rPr>
          <w:rFonts w:asciiTheme="minorHAnsi" w:hAnsiTheme="minorHAnsi"/>
          <w:sz w:val="24"/>
        </w:rPr>
      </w:pPr>
      <w:r w:rsidRPr="00612F47">
        <w:rPr>
          <w:rFonts w:asciiTheme="minorHAnsi" w:hAnsiTheme="minorHAnsi"/>
          <w:sz w:val="24"/>
        </w:rPr>
        <w:t>Z badania wynika, że dla zdecydowanej większości mieszkańców ważny jest wizerune</w:t>
      </w:r>
      <w:r w:rsidR="0065163E">
        <w:rPr>
          <w:rFonts w:asciiTheme="minorHAnsi" w:hAnsiTheme="minorHAnsi"/>
          <w:sz w:val="24"/>
        </w:rPr>
        <w:t>k wsi</w:t>
      </w:r>
      <w:proofErr w:type="gramStart"/>
      <w:r w:rsidR="0065163E">
        <w:rPr>
          <w:rFonts w:asciiTheme="minorHAnsi" w:hAnsiTheme="minorHAnsi"/>
          <w:sz w:val="24"/>
        </w:rPr>
        <w:t xml:space="preserve"> (82,86%), raczej</w:t>
      </w:r>
      <w:proofErr w:type="gramEnd"/>
      <w:r w:rsidR="0065163E">
        <w:rPr>
          <w:rFonts w:asciiTheme="minorHAnsi" w:hAnsiTheme="minorHAnsi"/>
          <w:sz w:val="24"/>
        </w:rPr>
        <w:t xml:space="preserve"> ważny jest on dla </w:t>
      </w:r>
      <w:r w:rsidRPr="00612F47">
        <w:rPr>
          <w:rFonts w:asciiTheme="minorHAnsi" w:hAnsiTheme="minorHAnsi"/>
          <w:sz w:val="24"/>
        </w:rPr>
        <w:t>14,29%</w:t>
      </w:r>
      <w:r w:rsidR="0065163E">
        <w:rPr>
          <w:rFonts w:asciiTheme="minorHAnsi" w:hAnsiTheme="minorHAnsi"/>
          <w:sz w:val="24"/>
        </w:rPr>
        <w:t>. N</w:t>
      </w:r>
      <w:r w:rsidRPr="00612F47">
        <w:rPr>
          <w:rFonts w:asciiTheme="minorHAnsi" w:hAnsiTheme="minorHAnsi"/>
          <w:sz w:val="24"/>
        </w:rPr>
        <w:t>a pytanie "Czy ważny jest dla Państwa czyste środowisko naturalne" tak odpowiedziało</w:t>
      </w:r>
      <w:proofErr w:type="gramStart"/>
      <w:r w:rsidRPr="00612F47">
        <w:rPr>
          <w:rFonts w:asciiTheme="minorHAnsi" w:hAnsiTheme="minorHAnsi"/>
          <w:sz w:val="24"/>
        </w:rPr>
        <w:t xml:space="preserve"> 94,29%, raczej</w:t>
      </w:r>
      <w:proofErr w:type="gramEnd"/>
      <w:r w:rsidRPr="00612F47">
        <w:rPr>
          <w:rFonts w:asciiTheme="minorHAnsi" w:hAnsiTheme="minorHAnsi"/>
          <w:sz w:val="24"/>
        </w:rPr>
        <w:t xml:space="preserve"> tak 5,71%.</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Mieszkańcy pytani o działania, jakie powinny zostać podjęte w celu upiększenia miejscowości</w:t>
      </w:r>
      <w:r w:rsidR="0065163E">
        <w:rPr>
          <w:rFonts w:asciiTheme="minorHAnsi" w:hAnsiTheme="minorHAnsi"/>
          <w:sz w:val="24"/>
        </w:rPr>
        <w:t>,</w:t>
      </w:r>
      <w:r w:rsidRPr="00612F47">
        <w:rPr>
          <w:rFonts w:asciiTheme="minorHAnsi" w:hAnsiTheme="minorHAnsi"/>
          <w:sz w:val="24"/>
        </w:rPr>
        <w:t xml:space="preserve"> najwięcej</w:t>
      </w:r>
      <w:proofErr w:type="gramStart"/>
      <w:r w:rsidRPr="00612F47">
        <w:rPr>
          <w:rFonts w:asciiTheme="minorHAnsi" w:hAnsiTheme="minorHAnsi"/>
          <w:sz w:val="24"/>
        </w:rPr>
        <w:t xml:space="preserve"> 26,25% mieszkańców</w:t>
      </w:r>
      <w:proofErr w:type="gramEnd"/>
      <w:r w:rsidRPr="00612F47">
        <w:rPr>
          <w:rFonts w:asciiTheme="minorHAnsi" w:hAnsiTheme="minorHAnsi"/>
          <w:sz w:val="24"/>
        </w:rPr>
        <w:t xml:space="preserve"> przyznało, że </w:t>
      </w:r>
      <w:r w:rsidR="0065163E">
        <w:rPr>
          <w:rFonts w:asciiTheme="minorHAnsi" w:hAnsiTheme="minorHAnsi"/>
          <w:sz w:val="24"/>
        </w:rPr>
        <w:t xml:space="preserve">do poprawy wizerunku przyczyniłaby się </w:t>
      </w:r>
      <w:r w:rsidRPr="00612F47">
        <w:rPr>
          <w:rFonts w:asciiTheme="minorHAnsi" w:hAnsiTheme="minorHAnsi"/>
          <w:sz w:val="24"/>
        </w:rPr>
        <w:t>"poprawa jakości dróg i ciągów komunikacyjnych", 22,5% wskazało na "zagospodarowanie terenów na funkcje publiczne", 21,25% "zadbane obejścia, podwórka". Pozostałe wskazania dotyczyły wykonania boiska sportowego (15%), ustawienia ławek, stojaków na rowery, kosz</w:t>
      </w:r>
      <w:r w:rsidR="0065163E">
        <w:rPr>
          <w:rFonts w:asciiTheme="minorHAnsi" w:hAnsiTheme="minorHAnsi"/>
          <w:sz w:val="24"/>
        </w:rPr>
        <w:t>y na śmieci". Najmniej liczne</w:t>
      </w:r>
      <w:r w:rsidRPr="00612F47">
        <w:rPr>
          <w:rFonts w:asciiTheme="minorHAnsi" w:hAnsiTheme="minorHAnsi"/>
          <w:sz w:val="24"/>
        </w:rPr>
        <w:t xml:space="preserve"> wskazania (poniżej 5%) dotyczyły uzupełnienia oświetlenia</w:t>
      </w:r>
      <w:proofErr w:type="gramStart"/>
      <w:r w:rsidRPr="00612F47">
        <w:rPr>
          <w:rFonts w:asciiTheme="minorHAnsi" w:hAnsiTheme="minorHAnsi"/>
          <w:sz w:val="24"/>
        </w:rPr>
        <w:t xml:space="preserve"> (2,5%), ścieżki</w:t>
      </w:r>
      <w:proofErr w:type="gramEnd"/>
      <w:r w:rsidRPr="00612F47">
        <w:rPr>
          <w:rFonts w:asciiTheme="minorHAnsi" w:hAnsiTheme="minorHAnsi"/>
          <w:sz w:val="24"/>
        </w:rPr>
        <w:t xml:space="preserve"> spacerowej nad jeziorem oraz ogrodzenia placu zabaw (po 1,25%).</w:t>
      </w:r>
    </w:p>
    <w:p w:rsidR="00612F47" w:rsidRPr="00612F47" w:rsidRDefault="00612F47" w:rsidP="00612F47">
      <w:pPr>
        <w:pStyle w:val="Tekstpodstawowy"/>
        <w:spacing w:line="312" w:lineRule="auto"/>
        <w:rPr>
          <w:rFonts w:asciiTheme="minorHAnsi" w:hAnsiTheme="minorHAnsi"/>
          <w:sz w:val="24"/>
        </w:rPr>
      </w:pP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Za najbardziej dotkliwe dla mieszkańców uznane zostały problemy w zakresie "braku pracy</w:t>
      </w:r>
      <w:proofErr w:type="gramStart"/>
      <w:r w:rsidRPr="00612F47">
        <w:rPr>
          <w:rFonts w:asciiTheme="minorHAnsi" w:hAnsiTheme="minorHAnsi"/>
          <w:sz w:val="24"/>
        </w:rPr>
        <w:t>" 48,89%, "zbyt</w:t>
      </w:r>
      <w:proofErr w:type="gramEnd"/>
      <w:r w:rsidRPr="00612F47">
        <w:rPr>
          <w:rFonts w:asciiTheme="minorHAnsi" w:hAnsiTheme="minorHAnsi"/>
          <w:sz w:val="24"/>
        </w:rPr>
        <w:t xml:space="preserve"> małej liczby atrakcji, propozycji spędzania wolnego czasu" 28,89%. </w:t>
      </w:r>
      <w:r w:rsidR="0065163E">
        <w:rPr>
          <w:rFonts w:asciiTheme="minorHAnsi" w:hAnsiTheme="minorHAnsi"/>
          <w:sz w:val="24"/>
        </w:rPr>
        <w:br/>
        <w:t>Zdaniem mieszkańców, d</w:t>
      </w:r>
      <w:r w:rsidRPr="00612F47">
        <w:rPr>
          <w:rFonts w:asciiTheme="minorHAnsi" w:hAnsiTheme="minorHAnsi"/>
          <w:sz w:val="24"/>
        </w:rPr>
        <w:t>o poprawy warunków życia w sołectwie najbardziej przyczyniłyby się:</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xml:space="preserve">- poprawa stanu dróg, </w:t>
      </w:r>
      <w:r w:rsidR="0065163E">
        <w:rPr>
          <w:rFonts w:asciiTheme="minorHAnsi" w:hAnsiTheme="minorHAnsi"/>
          <w:sz w:val="24"/>
        </w:rPr>
        <w:t xml:space="preserve">uzupełnienie oświetlenia, </w:t>
      </w:r>
      <w:r w:rsidRPr="00612F47">
        <w:rPr>
          <w:rFonts w:asciiTheme="minorHAnsi" w:hAnsiTheme="minorHAnsi"/>
          <w:sz w:val="24"/>
        </w:rPr>
        <w:t>budowa chodników - 48,39%;</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organizacja kółek zainteresowań dla mieszkańców - 22,58%;</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poprawa estetyki wsi - 17,74%;</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 organizacja festynów, pikników wiejskich 8,06%.</w:t>
      </w:r>
    </w:p>
    <w:p w:rsidR="00612F47" w:rsidRPr="00612F47" w:rsidRDefault="00612F47" w:rsidP="00370FD2">
      <w:pPr>
        <w:pStyle w:val="Tekstpodstawowy"/>
        <w:spacing w:line="312" w:lineRule="auto"/>
        <w:rPr>
          <w:rFonts w:asciiTheme="minorHAnsi" w:hAnsiTheme="minorHAnsi"/>
          <w:sz w:val="24"/>
        </w:rPr>
      </w:pP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lastRenderedPageBreak/>
        <w:t>W celu oceny aktualnego i potencjalnego poziomu aktywności mieszkańców zapytano "Czy spotykaliby się w grupach sąsiedzkich, gdyby we wsi organizowane były różne formy wypoczynku i rekreacji" zdecydowana większość tj</w:t>
      </w:r>
      <w:proofErr w:type="gramStart"/>
      <w:r w:rsidRPr="00612F47">
        <w:rPr>
          <w:rFonts w:asciiTheme="minorHAnsi" w:hAnsiTheme="minorHAnsi"/>
          <w:sz w:val="24"/>
        </w:rPr>
        <w:t>. 74,29% badanych</w:t>
      </w:r>
      <w:proofErr w:type="gramEnd"/>
      <w:r w:rsidRPr="00612F47">
        <w:rPr>
          <w:rFonts w:asciiTheme="minorHAnsi" w:hAnsiTheme="minorHAnsi"/>
          <w:sz w:val="24"/>
        </w:rPr>
        <w:t xml:space="preserve"> przyznało, że</w:t>
      </w:r>
      <w:r w:rsidR="0065163E">
        <w:rPr>
          <w:rFonts w:asciiTheme="minorHAnsi" w:hAnsiTheme="minorHAnsi"/>
          <w:sz w:val="24"/>
        </w:rPr>
        <w:br/>
      </w:r>
      <w:r w:rsidRPr="00612F47">
        <w:rPr>
          <w:rFonts w:asciiTheme="minorHAnsi" w:hAnsiTheme="minorHAnsi"/>
          <w:sz w:val="24"/>
        </w:rPr>
        <w:t>w przypadku urozmaicenia oferty spędzania wolnego czasu, spotkania w grupach sąsiedzkich odbywałyby się zdecydowanie częściej.</w:t>
      </w:r>
    </w:p>
    <w:p w:rsidR="00612F47" w:rsidRPr="00612F47" w:rsidRDefault="00612F47" w:rsidP="0065163E">
      <w:pPr>
        <w:pStyle w:val="Tekstpodstawowy"/>
        <w:spacing w:line="312" w:lineRule="auto"/>
        <w:ind w:firstLine="708"/>
        <w:rPr>
          <w:rFonts w:asciiTheme="minorHAnsi" w:hAnsiTheme="minorHAnsi"/>
          <w:sz w:val="24"/>
        </w:rPr>
      </w:pPr>
      <w:r w:rsidRPr="00612F47">
        <w:rPr>
          <w:rFonts w:asciiTheme="minorHAnsi" w:hAnsiTheme="minorHAnsi"/>
          <w:sz w:val="24"/>
        </w:rPr>
        <w:t xml:space="preserve">Oznacza to, że mieszkańcy są otwarci na propozycje wspólnego udziału w przedsięwzięciach wiejskich, jednakże brak zaangażowania może wynikać z braku odpowiednio dopasowanej oferty spędzania wolnego czasu. 17,14% </w:t>
      </w:r>
      <w:proofErr w:type="gramStart"/>
      <w:r w:rsidRPr="00612F47">
        <w:rPr>
          <w:rFonts w:asciiTheme="minorHAnsi" w:hAnsiTheme="minorHAnsi"/>
          <w:sz w:val="24"/>
        </w:rPr>
        <w:t>przyznało</w:t>
      </w:r>
      <w:proofErr w:type="gramEnd"/>
      <w:r w:rsidRPr="00612F47">
        <w:rPr>
          <w:rFonts w:asciiTheme="minorHAnsi" w:hAnsiTheme="minorHAnsi"/>
          <w:sz w:val="24"/>
        </w:rPr>
        <w:t>, że obecny kontakt</w:t>
      </w:r>
      <w:r w:rsidR="0065163E">
        <w:rPr>
          <w:rFonts w:asciiTheme="minorHAnsi" w:hAnsiTheme="minorHAnsi"/>
          <w:sz w:val="24"/>
        </w:rPr>
        <w:t xml:space="preserve"> sąsiedzki </w:t>
      </w:r>
      <w:r w:rsidRPr="00612F47">
        <w:rPr>
          <w:rFonts w:asciiTheme="minorHAnsi" w:hAnsiTheme="minorHAnsi"/>
          <w:sz w:val="24"/>
        </w:rPr>
        <w:t>jest wystarczający.</w:t>
      </w:r>
    </w:p>
    <w:p w:rsidR="00612F47" w:rsidRPr="00612F47" w:rsidRDefault="00612F47" w:rsidP="00370FD2">
      <w:pPr>
        <w:pStyle w:val="Tekstpodstawowy"/>
        <w:spacing w:line="312" w:lineRule="auto"/>
        <w:rPr>
          <w:rFonts w:asciiTheme="minorHAnsi" w:hAnsiTheme="minorHAnsi"/>
          <w:sz w:val="24"/>
        </w:rPr>
      </w:pPr>
    </w:p>
    <w:p w:rsidR="00612F47" w:rsidRPr="00612F47" w:rsidRDefault="0065163E" w:rsidP="00370FD2">
      <w:pPr>
        <w:pStyle w:val="Tekstpodstawowy"/>
        <w:spacing w:line="312" w:lineRule="auto"/>
        <w:rPr>
          <w:rFonts w:asciiTheme="minorHAnsi" w:hAnsiTheme="minorHAnsi"/>
          <w:sz w:val="24"/>
        </w:rPr>
      </w:pPr>
      <w:r>
        <w:rPr>
          <w:rFonts w:asciiTheme="minorHAnsi" w:hAnsiTheme="minorHAnsi"/>
          <w:sz w:val="24"/>
        </w:rPr>
        <w:t>Aktualnie</w:t>
      </w:r>
      <w:r w:rsidR="00612F47" w:rsidRPr="00612F47">
        <w:rPr>
          <w:rFonts w:asciiTheme="minorHAnsi" w:hAnsiTheme="minorHAnsi"/>
          <w:sz w:val="24"/>
        </w:rPr>
        <w:t xml:space="preserve"> mieszkańcy bardziej skłonni są do organizowania czasu w obrębie własnego miejsca zamieszkania. 27,03% przyznało, że najchętniej spędzają czas wolny na spacerze</w:t>
      </w:r>
      <w:proofErr w:type="gramStart"/>
      <w:r>
        <w:rPr>
          <w:rFonts w:asciiTheme="minorHAnsi" w:hAnsiTheme="minorHAnsi"/>
          <w:sz w:val="24"/>
        </w:rPr>
        <w:t xml:space="preserve"> (35,29%), ze</w:t>
      </w:r>
      <w:proofErr w:type="gramEnd"/>
      <w:r>
        <w:rPr>
          <w:rFonts w:asciiTheme="minorHAnsi" w:hAnsiTheme="minorHAnsi"/>
          <w:sz w:val="24"/>
        </w:rPr>
        <w:t xml:space="preserve"> znajomymi (29,41%</w:t>
      </w:r>
      <w:r w:rsidR="00612F47" w:rsidRPr="00612F47">
        <w:rPr>
          <w:rFonts w:asciiTheme="minorHAnsi" w:hAnsiTheme="minorHAnsi"/>
          <w:sz w:val="24"/>
        </w:rPr>
        <w:t>), w domu przed telewizorem (17,65%), uprawiając sport i rekreację (11,76%).</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Pozostałe wskazania tj. na plaży, na rybach i na placu zabaw z dzieckiem wynosiły po 1,96%.</w:t>
      </w:r>
    </w:p>
    <w:p w:rsidR="00612F47" w:rsidRPr="00612F47" w:rsidRDefault="00612F47" w:rsidP="00370FD2">
      <w:pPr>
        <w:pStyle w:val="Tekstpodstawowy"/>
        <w:spacing w:line="312" w:lineRule="auto"/>
        <w:rPr>
          <w:rFonts w:asciiTheme="minorHAnsi" w:hAnsiTheme="minorHAnsi"/>
          <w:sz w:val="24"/>
        </w:rPr>
      </w:pP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Mieszkańcy Żabiego Rogu doceniają rolę integracji w funkcjonowaniu wsi. Na pytanie "Jak chcieliby Państwo aby Państwa dzieci spędzały wolny czas</w:t>
      </w:r>
      <w:proofErr w:type="gramStart"/>
      <w:r w:rsidRPr="00612F47">
        <w:rPr>
          <w:rFonts w:asciiTheme="minorHAnsi" w:hAnsiTheme="minorHAnsi"/>
          <w:sz w:val="24"/>
        </w:rPr>
        <w:t>" 33,33% przyznało</w:t>
      </w:r>
      <w:proofErr w:type="gramEnd"/>
      <w:r w:rsidRPr="00612F47">
        <w:rPr>
          <w:rFonts w:asciiTheme="minorHAnsi" w:hAnsiTheme="minorHAnsi"/>
          <w:sz w:val="24"/>
        </w:rPr>
        <w:t>, że "ze znajomymi na podwórku, placu zabaw itp.", aż 31,75% preferuje spędzanie czasu "na zorganizowanych kółkach zainteresowań" a 30,16% uprawiając sport. Jedynie</w:t>
      </w:r>
      <w:proofErr w:type="gramStart"/>
      <w:r w:rsidRPr="00612F47">
        <w:rPr>
          <w:rFonts w:asciiTheme="minorHAnsi" w:hAnsiTheme="minorHAnsi"/>
          <w:sz w:val="24"/>
        </w:rPr>
        <w:t xml:space="preserve"> 3,17% wybiera</w:t>
      </w:r>
      <w:proofErr w:type="gramEnd"/>
      <w:r w:rsidRPr="00612F47">
        <w:rPr>
          <w:rFonts w:asciiTheme="minorHAnsi" w:hAnsiTheme="minorHAnsi"/>
          <w:sz w:val="24"/>
        </w:rPr>
        <w:t xml:space="preserve"> telewizor, jako sposób spędzania czasu dla swoich dzieci.</w:t>
      </w:r>
    </w:p>
    <w:p w:rsidR="00612F47" w:rsidRPr="00612F47" w:rsidRDefault="00612F47" w:rsidP="00370FD2">
      <w:pPr>
        <w:pStyle w:val="Tekstpodstawowy"/>
        <w:spacing w:line="312" w:lineRule="auto"/>
        <w:rPr>
          <w:rFonts w:asciiTheme="minorHAnsi" w:hAnsiTheme="minorHAnsi"/>
          <w:sz w:val="24"/>
        </w:rPr>
      </w:pP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Jednocześnie</w:t>
      </w:r>
      <w:proofErr w:type="gramStart"/>
      <w:r w:rsidRPr="00612F47">
        <w:rPr>
          <w:rFonts w:asciiTheme="minorHAnsi" w:hAnsiTheme="minorHAnsi"/>
          <w:sz w:val="24"/>
        </w:rPr>
        <w:t xml:space="preserve"> 4</w:t>
      </w:r>
      <w:r w:rsidR="0065163E">
        <w:rPr>
          <w:rFonts w:asciiTheme="minorHAnsi" w:hAnsiTheme="minorHAnsi"/>
          <w:sz w:val="24"/>
        </w:rPr>
        <w:t>0</w:t>
      </w:r>
      <w:r w:rsidRPr="00612F47">
        <w:rPr>
          <w:rFonts w:asciiTheme="minorHAnsi" w:hAnsiTheme="minorHAnsi"/>
          <w:sz w:val="24"/>
        </w:rPr>
        <w:t>,</w:t>
      </w:r>
      <w:r w:rsidR="00370FD2">
        <w:rPr>
          <w:rFonts w:asciiTheme="minorHAnsi" w:hAnsiTheme="minorHAnsi"/>
          <w:sz w:val="24"/>
        </w:rPr>
        <w:t>35% przyznało</w:t>
      </w:r>
      <w:proofErr w:type="gramEnd"/>
      <w:r w:rsidR="00370FD2">
        <w:rPr>
          <w:rFonts w:asciiTheme="minorHAnsi" w:hAnsiTheme="minorHAnsi"/>
          <w:sz w:val="24"/>
        </w:rPr>
        <w:t>, że największe zn</w:t>
      </w:r>
      <w:r w:rsidRPr="00612F47">
        <w:rPr>
          <w:rFonts w:asciiTheme="minorHAnsi" w:hAnsiTheme="minorHAnsi"/>
          <w:sz w:val="24"/>
        </w:rPr>
        <w:t>aczenie w życiu codziennym odgrywa zgodne i zorganizowane sąsiedztwo oraz czyste i uporządkowane otocz</w:t>
      </w:r>
      <w:r w:rsidR="00C54E6B">
        <w:rPr>
          <w:rFonts w:asciiTheme="minorHAnsi" w:hAnsiTheme="minorHAnsi"/>
          <w:sz w:val="24"/>
        </w:rPr>
        <w:t>enie. Istotne jest również czyste</w:t>
      </w:r>
      <w:r w:rsidRPr="00612F47">
        <w:rPr>
          <w:rFonts w:asciiTheme="minorHAnsi" w:hAnsiTheme="minorHAnsi"/>
          <w:sz w:val="24"/>
        </w:rPr>
        <w:t xml:space="preserve"> środowisko naturalne</w:t>
      </w:r>
      <w:proofErr w:type="gramStart"/>
      <w:r w:rsidRPr="00612F47">
        <w:rPr>
          <w:rFonts w:asciiTheme="minorHAnsi" w:hAnsiTheme="minorHAnsi"/>
          <w:sz w:val="24"/>
        </w:rPr>
        <w:t xml:space="preserve"> (17,54% wskazań</w:t>
      </w:r>
      <w:proofErr w:type="gramEnd"/>
      <w:r w:rsidRPr="00612F47">
        <w:rPr>
          <w:rFonts w:asciiTheme="minorHAnsi" w:hAnsiTheme="minorHAnsi"/>
          <w:sz w:val="24"/>
        </w:rPr>
        <w:t>).</w:t>
      </w:r>
    </w:p>
    <w:p w:rsidR="0065163E" w:rsidRDefault="0065163E" w:rsidP="00370FD2">
      <w:pPr>
        <w:pStyle w:val="Tekstpodstawowy"/>
        <w:spacing w:line="312" w:lineRule="auto"/>
        <w:rPr>
          <w:rFonts w:asciiTheme="minorHAnsi" w:hAnsiTheme="minorHAnsi"/>
          <w:sz w:val="24"/>
        </w:rPr>
      </w:pP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Ideałem wsi jest dla badanych "wieś czysta, zadbana</w:t>
      </w:r>
      <w:proofErr w:type="gramStart"/>
      <w:r w:rsidRPr="00612F47">
        <w:rPr>
          <w:rFonts w:asciiTheme="minorHAnsi" w:hAnsiTheme="minorHAnsi"/>
          <w:sz w:val="24"/>
        </w:rPr>
        <w:t>" - 46,55% wskazań</w:t>
      </w:r>
      <w:proofErr w:type="gramEnd"/>
      <w:r w:rsidRPr="00612F47">
        <w:rPr>
          <w:rFonts w:asciiTheme="minorHAnsi" w:hAnsiTheme="minorHAnsi"/>
          <w:sz w:val="24"/>
        </w:rPr>
        <w:t xml:space="preserve"> oraz wieś życzliwych sąsiadów, działających wspólnie - 44,83% wskazań.</w:t>
      </w:r>
    </w:p>
    <w:p w:rsidR="00612F47" w:rsidRPr="00612F47" w:rsidRDefault="00612F47" w:rsidP="00370FD2">
      <w:pPr>
        <w:pStyle w:val="Tekstpodstawowy"/>
        <w:spacing w:line="312" w:lineRule="auto"/>
        <w:rPr>
          <w:rFonts w:asciiTheme="minorHAnsi" w:hAnsiTheme="minorHAnsi"/>
          <w:sz w:val="24"/>
        </w:rPr>
      </w:pPr>
      <w:r w:rsidRPr="00612F47">
        <w:rPr>
          <w:rFonts w:asciiTheme="minorHAnsi" w:hAnsiTheme="minorHAnsi"/>
          <w:sz w:val="24"/>
        </w:rPr>
        <w:t>Mieszkańcom zdecydowanie nie odpowiada obecny kształt miejscowości. Odpowiedzi "ideałem jest dla mnie wieś taka jaka jest" stanowiły</w:t>
      </w:r>
      <w:proofErr w:type="gramStart"/>
      <w:r w:rsidRPr="00612F47">
        <w:rPr>
          <w:rFonts w:asciiTheme="minorHAnsi" w:hAnsiTheme="minorHAnsi"/>
          <w:sz w:val="24"/>
        </w:rPr>
        <w:t xml:space="preserve"> 3,45% ogółu</w:t>
      </w:r>
      <w:proofErr w:type="gramEnd"/>
      <w:r w:rsidRPr="00612F47">
        <w:rPr>
          <w:rFonts w:asciiTheme="minorHAnsi" w:hAnsiTheme="minorHAnsi"/>
          <w:sz w:val="24"/>
        </w:rPr>
        <w:t xml:space="preserve"> wskazań. Dla</w:t>
      </w:r>
      <w:proofErr w:type="gramStart"/>
      <w:r w:rsidRPr="00612F47">
        <w:rPr>
          <w:rFonts w:asciiTheme="minorHAnsi" w:hAnsiTheme="minorHAnsi"/>
          <w:sz w:val="24"/>
        </w:rPr>
        <w:t xml:space="preserve"> 5,17% badanych</w:t>
      </w:r>
      <w:proofErr w:type="gramEnd"/>
      <w:r w:rsidRPr="00612F47">
        <w:rPr>
          <w:rFonts w:asciiTheme="minorHAnsi" w:hAnsiTheme="minorHAnsi"/>
          <w:sz w:val="24"/>
        </w:rPr>
        <w:t xml:space="preserve"> ideał wsi nie istnieje. </w:t>
      </w:r>
    </w:p>
    <w:p w:rsidR="00612F47" w:rsidRPr="00612F47" w:rsidRDefault="00612F47" w:rsidP="00612F47">
      <w:pPr>
        <w:pStyle w:val="Tekstpodstawowy"/>
        <w:spacing w:line="312" w:lineRule="auto"/>
        <w:rPr>
          <w:rFonts w:asciiTheme="minorHAnsi" w:hAnsiTheme="minorHAnsi"/>
          <w:sz w:val="24"/>
        </w:rPr>
      </w:pP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xml:space="preserve">Mieszkańcy dobrze oceniają sposób i formy komunikacji stosowane w miejscowości. </w:t>
      </w:r>
      <w:r w:rsidR="0065163E">
        <w:rPr>
          <w:rFonts w:asciiTheme="minorHAnsi" w:hAnsiTheme="minorHAnsi"/>
          <w:sz w:val="24"/>
        </w:rPr>
        <w:br/>
      </w:r>
      <w:r w:rsidRPr="00612F47">
        <w:rPr>
          <w:rFonts w:asciiTheme="minorHAnsi" w:hAnsiTheme="minorHAnsi"/>
          <w:sz w:val="24"/>
        </w:rPr>
        <w:t>Na pytanie "Czy przyjęty w Państwa wsi sposób komunikacji jest skuteczny" 50% odpowiedziało tak a</w:t>
      </w:r>
      <w:proofErr w:type="gramStart"/>
      <w:r w:rsidRPr="00612F47">
        <w:rPr>
          <w:rFonts w:asciiTheme="minorHAnsi" w:hAnsiTheme="minorHAnsi"/>
          <w:sz w:val="24"/>
        </w:rPr>
        <w:t xml:space="preserve"> 38,24% raczej</w:t>
      </w:r>
      <w:proofErr w:type="gramEnd"/>
      <w:r w:rsidRPr="00612F47">
        <w:rPr>
          <w:rFonts w:asciiTheme="minorHAnsi" w:hAnsiTheme="minorHAnsi"/>
          <w:sz w:val="24"/>
        </w:rPr>
        <w:t xml:space="preserve"> tak. Odpowiedzi "raczej nie" stanowiły</w:t>
      </w:r>
      <w:proofErr w:type="gramStart"/>
      <w:r w:rsidRPr="00612F47">
        <w:rPr>
          <w:rFonts w:asciiTheme="minorHAnsi" w:hAnsiTheme="minorHAnsi"/>
          <w:sz w:val="24"/>
        </w:rPr>
        <w:t xml:space="preserve"> 11,76% ogółu</w:t>
      </w:r>
      <w:proofErr w:type="gramEnd"/>
      <w:r w:rsidRPr="00612F47">
        <w:rPr>
          <w:rFonts w:asciiTheme="minorHAnsi" w:hAnsiTheme="minorHAnsi"/>
          <w:sz w:val="24"/>
        </w:rPr>
        <w:t>.</w:t>
      </w:r>
    </w:p>
    <w:p w:rsidR="00612F47" w:rsidRPr="00612F47" w:rsidRDefault="00612F47" w:rsidP="00612F47">
      <w:pPr>
        <w:pStyle w:val="Tekstpodstawowy"/>
        <w:spacing w:line="312" w:lineRule="auto"/>
        <w:rPr>
          <w:rFonts w:asciiTheme="minorHAnsi" w:hAnsiTheme="minorHAnsi"/>
          <w:sz w:val="24"/>
        </w:rPr>
      </w:pPr>
    </w:p>
    <w:p w:rsidR="00612F47" w:rsidRPr="00612F47" w:rsidRDefault="00612F47" w:rsidP="00612F47">
      <w:pPr>
        <w:pStyle w:val="Tekstpodstawowy"/>
        <w:spacing w:line="312" w:lineRule="auto"/>
        <w:rPr>
          <w:rFonts w:asciiTheme="minorHAnsi" w:hAnsiTheme="minorHAnsi"/>
          <w:sz w:val="24"/>
        </w:rPr>
      </w:pPr>
      <w:proofErr w:type="gramStart"/>
      <w:r w:rsidRPr="00612F47">
        <w:rPr>
          <w:rFonts w:asciiTheme="minorHAnsi" w:hAnsiTheme="minorHAnsi"/>
          <w:sz w:val="24"/>
        </w:rPr>
        <w:lastRenderedPageBreak/>
        <w:t>Pytani "Co</w:t>
      </w:r>
      <w:proofErr w:type="gramEnd"/>
      <w:r w:rsidRPr="00612F47">
        <w:rPr>
          <w:rFonts w:asciiTheme="minorHAnsi" w:hAnsiTheme="minorHAnsi"/>
          <w:sz w:val="24"/>
        </w:rPr>
        <w:t xml:space="preserve"> najbardziej podoba się Państwu w swojej miejscowości" badani odpowiedzieli:</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plaża,</w:t>
      </w:r>
      <w:r w:rsidR="0065163E">
        <w:rPr>
          <w:rFonts w:asciiTheme="minorHAnsi" w:hAnsiTheme="minorHAnsi"/>
          <w:sz w:val="24"/>
        </w:rPr>
        <w:t xml:space="preserve"> odpoczynek, spotkania towarzys</w:t>
      </w:r>
      <w:r w:rsidRPr="00612F47">
        <w:rPr>
          <w:rFonts w:asciiTheme="minorHAnsi" w:hAnsiTheme="minorHAnsi"/>
          <w:sz w:val="24"/>
        </w:rPr>
        <w:t>kie - 28,32%;</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dużo zieleni i piękne krajobrazy - 21,05%;</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aktywna sołtys, położenie wsi - 15,79%;</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plac zabaw - 10,53%;</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wioska ładna i zadbana - 10,53%.</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Pozostałe odpowiedzi na poziomie</w:t>
      </w:r>
      <w:proofErr w:type="gramStart"/>
      <w:r w:rsidRPr="00612F47">
        <w:rPr>
          <w:rFonts w:asciiTheme="minorHAnsi" w:hAnsiTheme="minorHAnsi"/>
          <w:sz w:val="24"/>
        </w:rPr>
        <w:t xml:space="preserve"> 5,26% każda</w:t>
      </w:r>
      <w:proofErr w:type="gramEnd"/>
      <w:r w:rsidRPr="00612F47">
        <w:rPr>
          <w:rFonts w:asciiTheme="minorHAnsi" w:hAnsiTheme="minorHAnsi"/>
          <w:sz w:val="24"/>
        </w:rPr>
        <w:t xml:space="preserve"> tj. oświetlenie, molo, OSP, świetlica wiejska, wpływ rozwoju wsi na jej przyszłość.</w:t>
      </w:r>
    </w:p>
    <w:p w:rsidR="00612F47" w:rsidRPr="00612F47" w:rsidRDefault="00612F47" w:rsidP="00612F47">
      <w:pPr>
        <w:pStyle w:val="Tekstpodstawowy"/>
        <w:spacing w:line="312" w:lineRule="auto"/>
        <w:rPr>
          <w:rFonts w:asciiTheme="minorHAnsi" w:hAnsiTheme="minorHAnsi"/>
          <w:sz w:val="24"/>
        </w:rPr>
      </w:pP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Najmniej odpowiada mieszkańcom w ich miejscowości:</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xml:space="preserve">- brak chodników i oświetlenia </w:t>
      </w:r>
      <w:r w:rsidR="0065163E">
        <w:rPr>
          <w:rFonts w:asciiTheme="minorHAnsi" w:hAnsiTheme="minorHAnsi"/>
          <w:sz w:val="24"/>
        </w:rPr>
        <w:t>–</w:t>
      </w:r>
      <w:r w:rsidRPr="00612F47">
        <w:rPr>
          <w:rFonts w:asciiTheme="minorHAnsi" w:hAnsiTheme="minorHAnsi"/>
          <w:sz w:val="24"/>
        </w:rPr>
        <w:t xml:space="preserve"> 50</w:t>
      </w:r>
      <w:r w:rsidR="0065163E">
        <w:rPr>
          <w:rFonts w:asciiTheme="minorHAnsi" w:hAnsiTheme="minorHAnsi"/>
          <w:sz w:val="24"/>
        </w:rPr>
        <w:t>%</w:t>
      </w:r>
      <w:r w:rsidRPr="00612F47">
        <w:rPr>
          <w:rFonts w:asciiTheme="minorHAnsi" w:hAnsiTheme="minorHAnsi"/>
          <w:sz w:val="24"/>
        </w:rPr>
        <w:t>;</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niska aktywność społeczna - 22,73%;</w:t>
      </w:r>
    </w:p>
    <w:p w:rsidR="00612F47" w:rsidRP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 towarzystwo pijanych mężczyzn pod sklepem - 9,09%.</w:t>
      </w:r>
    </w:p>
    <w:p w:rsidR="00612F47" w:rsidRDefault="00612F47" w:rsidP="00612F47">
      <w:pPr>
        <w:pStyle w:val="Tekstpodstawowy"/>
        <w:spacing w:line="312" w:lineRule="auto"/>
        <w:rPr>
          <w:rFonts w:asciiTheme="minorHAnsi" w:hAnsiTheme="minorHAnsi"/>
          <w:sz w:val="24"/>
        </w:rPr>
      </w:pPr>
      <w:r w:rsidRPr="00612F47">
        <w:rPr>
          <w:rFonts w:asciiTheme="minorHAnsi" w:hAnsiTheme="minorHAnsi"/>
          <w:sz w:val="24"/>
        </w:rPr>
        <w:t>Pozostałe odpowiedzi na poziomie</w:t>
      </w:r>
      <w:proofErr w:type="gramStart"/>
      <w:r w:rsidRPr="00612F47">
        <w:rPr>
          <w:rFonts w:asciiTheme="minorHAnsi" w:hAnsiTheme="minorHAnsi"/>
          <w:sz w:val="24"/>
        </w:rPr>
        <w:t xml:space="preserve"> 4,55% tj</w:t>
      </w:r>
      <w:proofErr w:type="gramEnd"/>
      <w:r w:rsidRPr="00612F47">
        <w:rPr>
          <w:rFonts w:asciiTheme="minorHAnsi" w:hAnsiTheme="minorHAnsi"/>
          <w:sz w:val="24"/>
        </w:rPr>
        <w:t>. dworzec kolejowy</w:t>
      </w:r>
      <w:r w:rsidR="0065163E">
        <w:rPr>
          <w:rFonts w:asciiTheme="minorHAnsi" w:hAnsiTheme="minorHAnsi"/>
          <w:sz w:val="24"/>
        </w:rPr>
        <w:t xml:space="preserve"> (zaniedbany)</w:t>
      </w:r>
      <w:r w:rsidRPr="00612F47">
        <w:rPr>
          <w:rFonts w:asciiTheme="minorHAnsi" w:hAnsiTheme="minorHAnsi"/>
          <w:sz w:val="24"/>
        </w:rPr>
        <w:t>, problemy komunikacyjne mieszkańców, sąsiedzi, brak perspektyw dla ludzi młodych.</w:t>
      </w:r>
    </w:p>
    <w:p w:rsidR="00612F47" w:rsidRDefault="00612F47" w:rsidP="00612F47">
      <w:pPr>
        <w:pStyle w:val="Tekstpodstawowy"/>
        <w:spacing w:line="312" w:lineRule="auto"/>
        <w:rPr>
          <w:rFonts w:asciiTheme="minorHAnsi" w:hAnsiTheme="minorHAnsi"/>
          <w:sz w:val="24"/>
        </w:rPr>
      </w:pPr>
    </w:p>
    <w:p w:rsidR="00786528" w:rsidRPr="00684EA1" w:rsidRDefault="00577675" w:rsidP="00786528">
      <w:pPr>
        <w:spacing w:line="360" w:lineRule="auto"/>
        <w:jc w:val="both"/>
        <w:rPr>
          <w:rFonts w:asciiTheme="minorHAnsi" w:hAnsiTheme="minorHAnsi"/>
          <w:b/>
        </w:rPr>
      </w:pPr>
      <w:r>
        <w:rPr>
          <w:rFonts w:asciiTheme="minorHAnsi" w:hAnsiTheme="minorHAnsi"/>
          <w:b/>
        </w:rPr>
        <w:t>6</w:t>
      </w:r>
      <w:r w:rsidR="00786528" w:rsidRPr="00684EA1">
        <w:rPr>
          <w:rFonts w:asciiTheme="minorHAnsi" w:hAnsiTheme="minorHAnsi"/>
          <w:b/>
        </w:rPr>
        <w:t xml:space="preserve">. </w:t>
      </w:r>
      <w:r w:rsidR="00786528" w:rsidRPr="00684EA1">
        <w:rPr>
          <w:rFonts w:asciiTheme="minorHAnsi" w:hAnsiTheme="minorHAnsi"/>
          <w:b/>
          <w:bCs/>
        </w:rPr>
        <w:t>Ocena mocnych i słabych strono oraz szans i zagrożeń (Analiza SWOT)</w:t>
      </w:r>
    </w:p>
    <w:tbl>
      <w:tblPr>
        <w:tblW w:w="10316" w:type="dxa"/>
        <w:tblInd w:w="-4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5220"/>
        <w:gridCol w:w="5096"/>
      </w:tblGrid>
      <w:tr w:rsidR="00D639D4" w:rsidRPr="00D639D4" w:rsidTr="0004511B">
        <w:trPr>
          <w:trHeight w:val="84"/>
        </w:trPr>
        <w:tc>
          <w:tcPr>
            <w:tcW w:w="5220" w:type="dxa"/>
            <w:tcBorders>
              <w:top w:val="double" w:sz="4" w:space="0" w:color="auto"/>
              <w:bottom w:val="double" w:sz="4" w:space="0" w:color="auto"/>
            </w:tcBorders>
            <w:shd w:val="clear" w:color="auto" w:fill="C0C0C0"/>
            <w:vAlign w:val="center"/>
          </w:tcPr>
          <w:p w:rsidR="00D639D4" w:rsidRPr="00D639D4" w:rsidRDefault="00D639D4" w:rsidP="0004511B">
            <w:pPr>
              <w:spacing w:line="360" w:lineRule="auto"/>
              <w:jc w:val="center"/>
              <w:rPr>
                <w:rFonts w:asciiTheme="minorHAnsi" w:hAnsiTheme="minorHAnsi" w:cs="Arial"/>
                <w:b/>
              </w:rPr>
            </w:pPr>
            <w:r w:rsidRPr="00D639D4">
              <w:rPr>
                <w:rFonts w:asciiTheme="minorHAnsi" w:hAnsiTheme="minorHAnsi" w:cs="Arial"/>
                <w:b/>
              </w:rPr>
              <w:t>Mocne strony</w:t>
            </w:r>
          </w:p>
        </w:tc>
        <w:tc>
          <w:tcPr>
            <w:tcW w:w="5096" w:type="dxa"/>
            <w:tcBorders>
              <w:top w:val="double" w:sz="4" w:space="0" w:color="auto"/>
              <w:bottom w:val="double" w:sz="4" w:space="0" w:color="auto"/>
            </w:tcBorders>
            <w:shd w:val="clear" w:color="auto" w:fill="C0C0C0"/>
            <w:vAlign w:val="center"/>
          </w:tcPr>
          <w:p w:rsidR="00D639D4" w:rsidRPr="00D639D4" w:rsidRDefault="00D639D4" w:rsidP="0004511B">
            <w:pPr>
              <w:spacing w:line="360" w:lineRule="auto"/>
              <w:jc w:val="center"/>
              <w:rPr>
                <w:rFonts w:asciiTheme="minorHAnsi" w:hAnsiTheme="minorHAnsi" w:cs="Arial"/>
                <w:b/>
              </w:rPr>
            </w:pPr>
            <w:r w:rsidRPr="00D639D4">
              <w:rPr>
                <w:rFonts w:asciiTheme="minorHAnsi" w:hAnsiTheme="minorHAnsi" w:cs="Arial"/>
                <w:b/>
              </w:rPr>
              <w:t>Słabe strony</w:t>
            </w:r>
          </w:p>
        </w:tc>
      </w:tr>
      <w:tr w:rsidR="00D639D4" w:rsidRPr="00D639D4" w:rsidTr="0004511B">
        <w:tc>
          <w:tcPr>
            <w:tcW w:w="5220" w:type="dxa"/>
            <w:tcBorders>
              <w:top w:val="double" w:sz="4" w:space="0" w:color="auto"/>
              <w:bottom w:val="double" w:sz="4" w:space="0" w:color="auto"/>
            </w:tcBorders>
          </w:tcPr>
          <w:p w:rsidR="00D639D4" w:rsidRPr="00D639D4" w:rsidRDefault="00D639D4" w:rsidP="009A4495">
            <w:pPr>
              <w:numPr>
                <w:ilvl w:val="0"/>
                <w:numId w:val="25"/>
              </w:numPr>
              <w:tabs>
                <w:tab w:val="clear" w:pos="720"/>
                <w:tab w:val="num" w:pos="252"/>
              </w:tabs>
              <w:ind w:left="252" w:hanging="252"/>
              <w:jc w:val="both"/>
              <w:rPr>
                <w:rFonts w:asciiTheme="minorHAnsi" w:hAnsiTheme="minorHAnsi" w:cs="Arial"/>
              </w:rPr>
            </w:pPr>
            <w:r w:rsidRPr="00D639D4">
              <w:rPr>
                <w:rFonts w:asciiTheme="minorHAnsi" w:hAnsiTheme="minorHAnsi" w:cs="Arial"/>
              </w:rPr>
              <w:t>Położenie wsi w obszarze o znacznych walorach przyrodniczych i krajobrazowych;</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m</w:t>
            </w:r>
            <w:r w:rsidR="00D639D4" w:rsidRPr="00D639D4">
              <w:rPr>
                <w:rFonts w:asciiTheme="minorHAnsi" w:hAnsiTheme="minorHAnsi" w:cs="Arial"/>
              </w:rPr>
              <w:t>iejscowość</w:t>
            </w:r>
            <w:proofErr w:type="gramEnd"/>
            <w:r w:rsidR="00D639D4" w:rsidRPr="00D639D4">
              <w:rPr>
                <w:rFonts w:asciiTheme="minorHAnsi" w:hAnsiTheme="minorHAnsi" w:cs="Arial"/>
              </w:rPr>
              <w:t xml:space="preserve"> posiada miejsca spotkań i integracji mieszkańców tj. plaża, świetlice, boisko sportowe;</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r</w:t>
            </w:r>
            <w:r w:rsidR="00D639D4" w:rsidRPr="00D639D4">
              <w:rPr>
                <w:rFonts w:asciiTheme="minorHAnsi" w:hAnsiTheme="minorHAnsi" w:cs="Arial"/>
              </w:rPr>
              <w:t>ozwinięta</w:t>
            </w:r>
            <w:proofErr w:type="gramEnd"/>
            <w:r w:rsidR="00D639D4" w:rsidRPr="00D639D4">
              <w:rPr>
                <w:rFonts w:asciiTheme="minorHAnsi" w:hAnsiTheme="minorHAnsi" w:cs="Arial"/>
              </w:rPr>
              <w:t xml:space="preserve"> przedsiębiorczość – duża liczba firm oraz gospodarstw rolnych zlokalizowanych w obrębie miejscowości;</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p</w:t>
            </w:r>
            <w:r w:rsidR="00D639D4" w:rsidRPr="00D639D4">
              <w:rPr>
                <w:rFonts w:asciiTheme="minorHAnsi" w:hAnsiTheme="minorHAnsi" w:cs="Arial"/>
              </w:rPr>
              <w:t>rężnie</w:t>
            </w:r>
            <w:proofErr w:type="gramEnd"/>
            <w:r w:rsidR="00D639D4" w:rsidRPr="00D639D4">
              <w:rPr>
                <w:rFonts w:asciiTheme="minorHAnsi" w:hAnsiTheme="minorHAnsi" w:cs="Arial"/>
              </w:rPr>
              <w:t xml:space="preserve"> działające na rzecz sołectwa grupy mieszkańców, w tym osoby posiadające zdolności w różnych dziedzinach (kulturalne, rzemiosła, rękodzieła);</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b</w:t>
            </w:r>
            <w:r w:rsidR="00D639D4" w:rsidRPr="00D639D4">
              <w:rPr>
                <w:rFonts w:asciiTheme="minorHAnsi" w:hAnsiTheme="minorHAnsi" w:cs="Arial"/>
              </w:rPr>
              <w:t>ogata</w:t>
            </w:r>
            <w:proofErr w:type="gramEnd"/>
            <w:r w:rsidR="00D639D4" w:rsidRPr="00D639D4">
              <w:rPr>
                <w:rFonts w:asciiTheme="minorHAnsi" w:hAnsiTheme="minorHAnsi" w:cs="Arial"/>
              </w:rPr>
              <w:t xml:space="preserve"> oferta kulturalno – rekreacyjna i znaczna liczba imprez integrujących lokalną społeczność;</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a</w:t>
            </w:r>
            <w:r w:rsidR="00D639D4" w:rsidRPr="00D639D4">
              <w:rPr>
                <w:rFonts w:asciiTheme="minorHAnsi" w:hAnsiTheme="minorHAnsi" w:cs="Arial"/>
              </w:rPr>
              <w:t>ktywność</w:t>
            </w:r>
            <w:proofErr w:type="gramEnd"/>
            <w:r w:rsidR="00D639D4" w:rsidRPr="00D639D4">
              <w:rPr>
                <w:rFonts w:asciiTheme="minorHAnsi" w:hAnsiTheme="minorHAnsi" w:cs="Arial"/>
              </w:rPr>
              <w:t xml:space="preserve"> sportowa dzieci i młodzieży w ramach Klub sportowego LUKS </w:t>
            </w:r>
            <w:proofErr w:type="spellStart"/>
            <w:r w:rsidR="00D639D4" w:rsidRPr="00D639D4">
              <w:rPr>
                <w:rFonts w:asciiTheme="minorHAnsi" w:hAnsiTheme="minorHAnsi" w:cs="Arial"/>
              </w:rPr>
              <w:t>Nolet</w:t>
            </w:r>
            <w:proofErr w:type="spellEnd"/>
            <w:r w:rsidR="00D639D4" w:rsidRPr="00D639D4">
              <w:rPr>
                <w:rFonts w:asciiTheme="minorHAnsi" w:hAnsiTheme="minorHAnsi" w:cs="Arial"/>
              </w:rPr>
              <w:t xml:space="preserve"> oraz wzrost aktywności sportowej mieszkańców;</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w</w:t>
            </w:r>
            <w:r w:rsidR="00D639D4" w:rsidRPr="00D639D4">
              <w:rPr>
                <w:rFonts w:asciiTheme="minorHAnsi" w:hAnsiTheme="minorHAnsi" w:cs="Arial"/>
              </w:rPr>
              <w:t>ysoki</w:t>
            </w:r>
            <w:proofErr w:type="gramEnd"/>
            <w:r w:rsidR="00D639D4" w:rsidRPr="00D639D4">
              <w:rPr>
                <w:rFonts w:asciiTheme="minorHAnsi" w:hAnsiTheme="minorHAnsi" w:cs="Arial"/>
              </w:rPr>
              <w:t xml:space="preserve"> poziom bezpieczeństwa – w miejscowości istnieje jednostka OSP funkcjonująca w Krajowym Systemie Ratowniczo – Gaśniczym;</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ł</w:t>
            </w:r>
            <w:r w:rsidR="00D639D4" w:rsidRPr="00D639D4">
              <w:rPr>
                <w:rFonts w:asciiTheme="minorHAnsi" w:hAnsiTheme="minorHAnsi" w:cs="Arial"/>
              </w:rPr>
              <w:t>atwy</w:t>
            </w:r>
            <w:proofErr w:type="gramEnd"/>
            <w:r w:rsidR="00D639D4" w:rsidRPr="00D639D4">
              <w:rPr>
                <w:rFonts w:asciiTheme="minorHAnsi" w:hAnsiTheme="minorHAnsi" w:cs="Arial"/>
              </w:rPr>
              <w:t xml:space="preserve"> dostęp do edukacji podstawowej i </w:t>
            </w:r>
            <w:r w:rsidR="00D639D4" w:rsidRPr="00D639D4">
              <w:rPr>
                <w:rFonts w:asciiTheme="minorHAnsi" w:hAnsiTheme="minorHAnsi" w:cs="Arial"/>
              </w:rPr>
              <w:lastRenderedPageBreak/>
              <w:t>gimnazjalnej;</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w</w:t>
            </w:r>
            <w:r w:rsidR="00D639D4" w:rsidRPr="00D639D4">
              <w:rPr>
                <w:rFonts w:asciiTheme="minorHAnsi" w:hAnsiTheme="minorHAnsi" w:cs="Arial"/>
              </w:rPr>
              <w:t>ystępowanie</w:t>
            </w:r>
            <w:proofErr w:type="gramEnd"/>
            <w:r w:rsidR="00D639D4" w:rsidRPr="00D639D4">
              <w:rPr>
                <w:rFonts w:asciiTheme="minorHAnsi" w:hAnsiTheme="minorHAnsi" w:cs="Arial"/>
              </w:rPr>
              <w:t xml:space="preserve"> obiektów świadczących podstawowe usługi dla mieszkańców (sklepy, kościół…);</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z</w:t>
            </w:r>
            <w:r w:rsidR="00D639D4" w:rsidRPr="00D639D4">
              <w:rPr>
                <w:rFonts w:asciiTheme="minorHAnsi" w:hAnsiTheme="minorHAnsi" w:cs="Arial"/>
              </w:rPr>
              <w:t>adbane</w:t>
            </w:r>
            <w:proofErr w:type="gramEnd"/>
            <w:r w:rsidR="00D639D4" w:rsidRPr="00D639D4">
              <w:rPr>
                <w:rFonts w:asciiTheme="minorHAnsi" w:hAnsiTheme="minorHAnsi" w:cs="Arial"/>
              </w:rPr>
              <w:t xml:space="preserve"> obejścia większości budynków mieszkalnych;</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a</w:t>
            </w:r>
            <w:r w:rsidR="00D639D4" w:rsidRPr="00D639D4">
              <w:rPr>
                <w:rFonts w:asciiTheme="minorHAnsi" w:hAnsiTheme="minorHAnsi" w:cs="Arial"/>
              </w:rPr>
              <w:t>ktywna</w:t>
            </w:r>
            <w:proofErr w:type="gramEnd"/>
            <w:r w:rsidR="00D639D4" w:rsidRPr="00D639D4">
              <w:rPr>
                <w:rFonts w:asciiTheme="minorHAnsi" w:hAnsiTheme="minorHAnsi" w:cs="Arial"/>
              </w:rPr>
              <w:t xml:space="preserve"> Rada Sołecka i Grupa Odnowy Wsi;</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r</w:t>
            </w:r>
            <w:r w:rsidR="00D639D4" w:rsidRPr="00D639D4">
              <w:rPr>
                <w:rFonts w:asciiTheme="minorHAnsi" w:hAnsiTheme="minorHAnsi" w:cs="Arial"/>
              </w:rPr>
              <w:t>osnąca</w:t>
            </w:r>
            <w:proofErr w:type="gramEnd"/>
            <w:r w:rsidR="00D639D4" w:rsidRPr="00D639D4">
              <w:rPr>
                <w:rFonts w:asciiTheme="minorHAnsi" w:hAnsiTheme="minorHAnsi" w:cs="Arial"/>
              </w:rPr>
              <w:t xml:space="preserve"> liczba nowych budynków mieszkalnych;</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z</w:t>
            </w:r>
            <w:r w:rsidR="00D639D4" w:rsidRPr="00D639D4">
              <w:rPr>
                <w:rFonts w:asciiTheme="minorHAnsi" w:hAnsiTheme="minorHAnsi" w:cs="Arial"/>
              </w:rPr>
              <w:t>achowane</w:t>
            </w:r>
            <w:proofErr w:type="gramEnd"/>
            <w:r w:rsidR="00D639D4" w:rsidRPr="00D639D4">
              <w:rPr>
                <w:rFonts w:asciiTheme="minorHAnsi" w:hAnsiTheme="minorHAnsi" w:cs="Arial"/>
              </w:rPr>
              <w:t xml:space="preserve"> zabytki (cmentarz ewangelicki, stara szkoła, budynki mieszkalne);</w:t>
            </w:r>
          </w:p>
          <w:p w:rsidR="00D639D4" w:rsidRPr="00D639D4" w:rsidRDefault="0004511B" w:rsidP="009A4495">
            <w:pPr>
              <w:numPr>
                <w:ilvl w:val="0"/>
                <w:numId w:val="25"/>
              </w:numPr>
              <w:tabs>
                <w:tab w:val="clear" w:pos="720"/>
                <w:tab w:val="num" w:pos="252"/>
              </w:tabs>
              <w:ind w:left="252" w:hanging="252"/>
              <w:jc w:val="both"/>
              <w:rPr>
                <w:rFonts w:asciiTheme="minorHAnsi" w:hAnsiTheme="minorHAnsi" w:cs="Arial"/>
              </w:rPr>
            </w:pPr>
            <w:proofErr w:type="gramStart"/>
            <w:r>
              <w:rPr>
                <w:rFonts w:asciiTheme="minorHAnsi" w:hAnsiTheme="minorHAnsi" w:cs="Arial"/>
              </w:rPr>
              <w:t>h</w:t>
            </w:r>
            <w:r w:rsidR="00D639D4" w:rsidRPr="00D639D4">
              <w:rPr>
                <w:rFonts w:asciiTheme="minorHAnsi" w:hAnsiTheme="minorHAnsi" w:cs="Arial"/>
              </w:rPr>
              <w:t>istoria</w:t>
            </w:r>
            <w:proofErr w:type="gramEnd"/>
            <w:r w:rsidR="00D639D4" w:rsidRPr="00D639D4">
              <w:rPr>
                <w:rFonts w:asciiTheme="minorHAnsi" w:hAnsiTheme="minorHAnsi" w:cs="Arial"/>
              </w:rPr>
              <w:t xml:space="preserve"> miejscowości umożliwiająca tworzenie produktów turystycznych i stanowiąca bazę do </w:t>
            </w:r>
            <w:r>
              <w:rPr>
                <w:rFonts w:asciiTheme="minorHAnsi" w:hAnsiTheme="minorHAnsi" w:cs="Arial"/>
              </w:rPr>
              <w:t>rozwoju tematyczności wsi.</w:t>
            </w:r>
          </w:p>
          <w:p w:rsidR="00D639D4" w:rsidRPr="00D639D4" w:rsidRDefault="00D639D4" w:rsidP="0004511B">
            <w:pPr>
              <w:ind w:left="252"/>
              <w:jc w:val="both"/>
              <w:rPr>
                <w:rFonts w:asciiTheme="minorHAnsi" w:hAnsiTheme="minorHAnsi" w:cs="Arial"/>
              </w:rPr>
            </w:pPr>
          </w:p>
        </w:tc>
        <w:tc>
          <w:tcPr>
            <w:tcW w:w="5096" w:type="dxa"/>
            <w:tcBorders>
              <w:top w:val="double" w:sz="4" w:space="0" w:color="auto"/>
              <w:bottom w:val="double" w:sz="4" w:space="0" w:color="auto"/>
            </w:tcBorders>
          </w:tcPr>
          <w:p w:rsidR="00D639D4" w:rsidRPr="00D639D4" w:rsidRDefault="00D639D4" w:rsidP="009A4495">
            <w:pPr>
              <w:numPr>
                <w:ilvl w:val="0"/>
                <w:numId w:val="24"/>
              </w:numPr>
              <w:tabs>
                <w:tab w:val="clear" w:pos="794"/>
                <w:tab w:val="num" w:pos="252"/>
              </w:tabs>
              <w:ind w:left="252" w:hanging="252"/>
              <w:jc w:val="both"/>
              <w:rPr>
                <w:rFonts w:asciiTheme="minorHAnsi" w:hAnsiTheme="minorHAnsi" w:cs="Tahoma"/>
              </w:rPr>
            </w:pPr>
            <w:r w:rsidRPr="00D639D4">
              <w:rPr>
                <w:rFonts w:asciiTheme="minorHAnsi" w:hAnsiTheme="minorHAnsi" w:cs="Tahoma"/>
              </w:rPr>
              <w:lastRenderedPageBreak/>
              <w:t>Brak i zły stan techniczny chodników;</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b</w:t>
            </w:r>
            <w:r w:rsidR="00D639D4" w:rsidRPr="00D639D4">
              <w:rPr>
                <w:rFonts w:asciiTheme="minorHAnsi" w:hAnsiTheme="minorHAnsi" w:cs="Tahoma"/>
              </w:rPr>
              <w:t>rak</w:t>
            </w:r>
            <w:proofErr w:type="gramEnd"/>
            <w:r w:rsidR="00D639D4" w:rsidRPr="00D639D4">
              <w:rPr>
                <w:rFonts w:asciiTheme="minorHAnsi" w:hAnsiTheme="minorHAnsi" w:cs="Tahoma"/>
              </w:rPr>
              <w:t xml:space="preserve"> ścieżek pieszo - rowerowych w miejscowości (np. wokół jeziora) i na oznakowanym szlaku rowerowym;</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b</w:t>
            </w:r>
            <w:r w:rsidR="00D639D4" w:rsidRPr="00D639D4">
              <w:rPr>
                <w:rFonts w:asciiTheme="minorHAnsi" w:hAnsiTheme="minorHAnsi" w:cs="Tahoma"/>
              </w:rPr>
              <w:t>raki</w:t>
            </w:r>
            <w:proofErr w:type="gramEnd"/>
            <w:r w:rsidR="00D639D4" w:rsidRPr="00D639D4">
              <w:rPr>
                <w:rFonts w:asciiTheme="minorHAnsi" w:hAnsiTheme="minorHAnsi" w:cs="Tahoma"/>
              </w:rPr>
              <w:t xml:space="preserve"> w zakresie oświetlenia ulicznego (konieczność uzupełnienia);</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z</w:t>
            </w:r>
            <w:r w:rsidR="00D639D4" w:rsidRPr="00D639D4">
              <w:rPr>
                <w:rFonts w:asciiTheme="minorHAnsi" w:hAnsiTheme="minorHAnsi" w:cs="Tahoma"/>
              </w:rPr>
              <w:t>ły</w:t>
            </w:r>
            <w:proofErr w:type="gramEnd"/>
            <w:r w:rsidR="00D639D4" w:rsidRPr="00D639D4">
              <w:rPr>
                <w:rFonts w:asciiTheme="minorHAnsi" w:hAnsiTheme="minorHAnsi" w:cs="Tahoma"/>
              </w:rPr>
              <w:t xml:space="preserve"> stan dróg powiatowych;</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b</w:t>
            </w:r>
            <w:r w:rsidR="00D639D4" w:rsidRPr="00D639D4">
              <w:rPr>
                <w:rFonts w:asciiTheme="minorHAnsi" w:hAnsiTheme="minorHAnsi" w:cs="Tahoma"/>
              </w:rPr>
              <w:t>raki</w:t>
            </w:r>
            <w:proofErr w:type="gramEnd"/>
            <w:r w:rsidR="00D639D4" w:rsidRPr="00D639D4">
              <w:rPr>
                <w:rFonts w:asciiTheme="minorHAnsi" w:hAnsiTheme="minorHAnsi" w:cs="Tahoma"/>
              </w:rPr>
              <w:t xml:space="preserve"> w infrastrukturze sportowo – rekreacyjnej (boiska sportowego, parku linowego, siłowni zewnętrznej, wieżyczki widokowej przy jeziorze, miejsca do biesiadowania (zadaszona wiata z grillem) i ogniska, placu zabaw przy szkole podstawowej, niedostatecznie zagospodarowanych plaż;</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n</w:t>
            </w:r>
            <w:r w:rsidR="00D639D4" w:rsidRPr="00D639D4">
              <w:rPr>
                <w:rFonts w:asciiTheme="minorHAnsi" w:hAnsiTheme="minorHAnsi" w:cs="Tahoma"/>
              </w:rPr>
              <w:t>iedostatecznie</w:t>
            </w:r>
            <w:proofErr w:type="gramEnd"/>
            <w:r w:rsidR="00D639D4" w:rsidRPr="00D639D4">
              <w:rPr>
                <w:rFonts w:asciiTheme="minorHAnsi" w:hAnsiTheme="minorHAnsi" w:cs="Tahoma"/>
              </w:rPr>
              <w:t xml:space="preserve"> wyposażone place zabaw (na osiedlach), konieczność ogrodzenia obiektów;</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n</w:t>
            </w:r>
            <w:r w:rsidR="00D639D4" w:rsidRPr="00D639D4">
              <w:rPr>
                <w:rFonts w:asciiTheme="minorHAnsi" w:hAnsiTheme="minorHAnsi" w:cs="Tahoma"/>
              </w:rPr>
              <w:t>iedostateczne</w:t>
            </w:r>
            <w:proofErr w:type="gramEnd"/>
            <w:r w:rsidR="00D639D4" w:rsidRPr="00D639D4">
              <w:rPr>
                <w:rFonts w:asciiTheme="minorHAnsi" w:hAnsiTheme="minorHAnsi" w:cs="Tahoma"/>
              </w:rPr>
              <w:t xml:space="preserve"> rozwiązania w zakresie zapewnienia dostępu mieszkańców do komunikacji publicznej (brak wystarczającej ilości przystanków autobusowych);</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z</w:t>
            </w:r>
            <w:r w:rsidR="00D639D4" w:rsidRPr="00D639D4">
              <w:rPr>
                <w:rFonts w:asciiTheme="minorHAnsi" w:hAnsiTheme="minorHAnsi" w:cs="Tahoma"/>
              </w:rPr>
              <w:t>aniedbane</w:t>
            </w:r>
            <w:proofErr w:type="gramEnd"/>
            <w:r w:rsidR="00D639D4" w:rsidRPr="00D639D4">
              <w:rPr>
                <w:rFonts w:asciiTheme="minorHAnsi" w:hAnsiTheme="minorHAnsi" w:cs="Tahoma"/>
              </w:rPr>
              <w:t xml:space="preserve"> budynki użyteczności publicznej (stacja kolejowa);</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lastRenderedPageBreak/>
              <w:t>e</w:t>
            </w:r>
            <w:r w:rsidR="00D639D4" w:rsidRPr="00D639D4">
              <w:rPr>
                <w:rFonts w:asciiTheme="minorHAnsi" w:hAnsiTheme="minorHAnsi" w:cs="Tahoma"/>
              </w:rPr>
              <w:t>stetyka</w:t>
            </w:r>
            <w:proofErr w:type="gramEnd"/>
            <w:r w:rsidR="00D639D4" w:rsidRPr="00D639D4">
              <w:rPr>
                <w:rFonts w:asciiTheme="minorHAnsi" w:hAnsiTheme="minorHAnsi" w:cs="Tahoma"/>
              </w:rPr>
              <w:t xml:space="preserve"> i stan techniczny części budynków mieszkalnych i obszarów przyległych do budynków wymagających poprawy;</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c</w:t>
            </w:r>
            <w:r w:rsidR="00D639D4" w:rsidRPr="00D639D4">
              <w:rPr>
                <w:rFonts w:asciiTheme="minorHAnsi" w:hAnsiTheme="minorHAnsi" w:cs="Tahoma"/>
              </w:rPr>
              <w:t>zęść</w:t>
            </w:r>
            <w:proofErr w:type="gramEnd"/>
            <w:r w:rsidR="00D639D4" w:rsidRPr="00D639D4">
              <w:rPr>
                <w:rFonts w:asciiTheme="minorHAnsi" w:hAnsiTheme="minorHAnsi" w:cs="Tahoma"/>
              </w:rPr>
              <w:t xml:space="preserve"> budynków posiada zadaszenie z azbestu wymagające utylizacji;</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ś</w:t>
            </w:r>
            <w:r w:rsidR="00D639D4" w:rsidRPr="00D639D4">
              <w:rPr>
                <w:rFonts w:asciiTheme="minorHAnsi" w:hAnsiTheme="minorHAnsi" w:cs="Tahoma"/>
              </w:rPr>
              <w:t>wietlice</w:t>
            </w:r>
            <w:proofErr w:type="gramEnd"/>
            <w:r w:rsidR="00D639D4" w:rsidRPr="00D639D4">
              <w:rPr>
                <w:rFonts w:asciiTheme="minorHAnsi" w:hAnsiTheme="minorHAnsi" w:cs="Tahoma"/>
              </w:rPr>
              <w:t xml:space="preserve"> wiejskie wymagające niewielkich prac remontowo – modernizacyjnych, adaptacyjnych (zaadaptowanie pomieszczenia na klub aktywnych mieszkańców) i uzupełnienia w niezbędny sprzęt (komputery) i wyposażenie;</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z</w:t>
            </w:r>
            <w:r w:rsidR="00D639D4" w:rsidRPr="00D639D4">
              <w:rPr>
                <w:rFonts w:asciiTheme="minorHAnsi" w:hAnsiTheme="minorHAnsi" w:cs="Tahoma"/>
              </w:rPr>
              <w:t>naczna</w:t>
            </w:r>
            <w:proofErr w:type="gramEnd"/>
            <w:r w:rsidR="00D639D4" w:rsidRPr="00D639D4">
              <w:rPr>
                <w:rFonts w:asciiTheme="minorHAnsi" w:hAnsiTheme="minorHAnsi" w:cs="Tahoma"/>
              </w:rPr>
              <w:t xml:space="preserve"> liczba osób bezrobotnych i korzystających z różnych form pomocy społecznej;</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p</w:t>
            </w:r>
            <w:r w:rsidR="00D639D4" w:rsidRPr="00D639D4">
              <w:rPr>
                <w:rFonts w:asciiTheme="minorHAnsi" w:hAnsiTheme="minorHAnsi" w:cs="Tahoma"/>
              </w:rPr>
              <w:t>ostawy</w:t>
            </w:r>
            <w:proofErr w:type="gramEnd"/>
            <w:r w:rsidR="00D639D4" w:rsidRPr="00D639D4">
              <w:rPr>
                <w:rFonts w:asciiTheme="minorHAnsi" w:hAnsiTheme="minorHAnsi" w:cs="Tahoma"/>
              </w:rPr>
              <w:t xml:space="preserve"> roszczeniowa, apatia i pesymizm części mieszkańców;</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b</w:t>
            </w:r>
            <w:r w:rsidR="00D639D4" w:rsidRPr="00D639D4">
              <w:rPr>
                <w:rFonts w:asciiTheme="minorHAnsi" w:hAnsiTheme="minorHAnsi" w:cs="Tahoma"/>
              </w:rPr>
              <w:t>rak</w:t>
            </w:r>
            <w:proofErr w:type="gramEnd"/>
            <w:r w:rsidR="00D639D4" w:rsidRPr="00D639D4">
              <w:rPr>
                <w:rFonts w:asciiTheme="minorHAnsi" w:hAnsiTheme="minorHAnsi" w:cs="Tahoma"/>
              </w:rPr>
              <w:t xml:space="preserve"> możliwości dowozu do domu utrudnieniem w korzystaniu z oferty zajęć pozalekcyjnych przez dzieci i młodzież;</w:t>
            </w:r>
          </w:p>
          <w:p w:rsidR="00D639D4" w:rsidRPr="00D639D4" w:rsidRDefault="0004511B" w:rsidP="009A4495">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n</w:t>
            </w:r>
            <w:r w:rsidR="00D639D4" w:rsidRPr="00D639D4">
              <w:rPr>
                <w:rFonts w:asciiTheme="minorHAnsi" w:hAnsiTheme="minorHAnsi" w:cs="Tahoma"/>
              </w:rPr>
              <w:t>iekorzystne</w:t>
            </w:r>
            <w:proofErr w:type="gramEnd"/>
            <w:r w:rsidR="00D639D4" w:rsidRPr="00D639D4">
              <w:rPr>
                <w:rFonts w:asciiTheme="minorHAnsi" w:hAnsiTheme="minorHAnsi" w:cs="Tahoma"/>
              </w:rPr>
              <w:t xml:space="preserve"> czynniki demograficzne;</w:t>
            </w:r>
          </w:p>
          <w:p w:rsidR="00D639D4" w:rsidRPr="00902F57" w:rsidRDefault="0004511B" w:rsidP="00902F57">
            <w:pPr>
              <w:numPr>
                <w:ilvl w:val="0"/>
                <w:numId w:val="24"/>
              </w:numPr>
              <w:tabs>
                <w:tab w:val="clear" w:pos="794"/>
                <w:tab w:val="num" w:pos="252"/>
              </w:tabs>
              <w:ind w:left="252" w:hanging="252"/>
              <w:jc w:val="both"/>
              <w:rPr>
                <w:rFonts w:asciiTheme="minorHAnsi" w:hAnsiTheme="minorHAnsi" w:cs="Tahoma"/>
              </w:rPr>
            </w:pPr>
            <w:proofErr w:type="gramStart"/>
            <w:r>
              <w:rPr>
                <w:rFonts w:asciiTheme="minorHAnsi" w:hAnsiTheme="minorHAnsi" w:cs="Tahoma"/>
              </w:rPr>
              <w:t>b</w:t>
            </w:r>
            <w:r w:rsidR="00D639D4" w:rsidRPr="00D639D4">
              <w:rPr>
                <w:rFonts w:asciiTheme="minorHAnsi" w:hAnsiTheme="minorHAnsi" w:cs="Tahoma"/>
              </w:rPr>
              <w:t>rak</w:t>
            </w:r>
            <w:proofErr w:type="gramEnd"/>
            <w:r w:rsidR="00D639D4" w:rsidRPr="00D639D4">
              <w:rPr>
                <w:rFonts w:asciiTheme="minorHAnsi" w:hAnsiTheme="minorHAnsi" w:cs="Tahoma"/>
              </w:rPr>
              <w:t xml:space="preserve"> perspektyw dla ludzi młodych</w:t>
            </w:r>
            <w:r w:rsidR="00902F57">
              <w:rPr>
                <w:rFonts w:asciiTheme="minorHAnsi" w:hAnsiTheme="minorHAnsi" w:cs="Tahoma"/>
              </w:rPr>
              <w:t>.</w:t>
            </w:r>
          </w:p>
        </w:tc>
      </w:tr>
      <w:tr w:rsidR="00D639D4" w:rsidRPr="00D639D4" w:rsidTr="0004511B">
        <w:tc>
          <w:tcPr>
            <w:tcW w:w="5220" w:type="dxa"/>
            <w:tcBorders>
              <w:top w:val="double" w:sz="4" w:space="0" w:color="auto"/>
              <w:bottom w:val="double" w:sz="4" w:space="0" w:color="auto"/>
            </w:tcBorders>
            <w:shd w:val="clear" w:color="auto" w:fill="C0C0C0"/>
            <w:vAlign w:val="center"/>
          </w:tcPr>
          <w:p w:rsidR="00D639D4" w:rsidRPr="00D639D4" w:rsidRDefault="00D639D4" w:rsidP="0004511B">
            <w:pPr>
              <w:spacing w:line="360" w:lineRule="auto"/>
              <w:jc w:val="center"/>
              <w:rPr>
                <w:rFonts w:asciiTheme="minorHAnsi" w:hAnsiTheme="minorHAnsi" w:cs="Arial"/>
                <w:b/>
              </w:rPr>
            </w:pPr>
            <w:r w:rsidRPr="00D639D4">
              <w:rPr>
                <w:rFonts w:asciiTheme="minorHAnsi" w:hAnsiTheme="minorHAnsi" w:cs="Arial"/>
                <w:b/>
              </w:rPr>
              <w:lastRenderedPageBreak/>
              <w:t>Szanse</w:t>
            </w:r>
          </w:p>
        </w:tc>
        <w:tc>
          <w:tcPr>
            <w:tcW w:w="5096" w:type="dxa"/>
            <w:tcBorders>
              <w:top w:val="double" w:sz="4" w:space="0" w:color="auto"/>
              <w:bottom w:val="double" w:sz="4" w:space="0" w:color="auto"/>
            </w:tcBorders>
            <w:shd w:val="clear" w:color="auto" w:fill="C0C0C0"/>
            <w:vAlign w:val="center"/>
          </w:tcPr>
          <w:p w:rsidR="00D639D4" w:rsidRPr="00D639D4" w:rsidRDefault="00D639D4" w:rsidP="0004511B">
            <w:pPr>
              <w:spacing w:line="360" w:lineRule="auto"/>
              <w:ind w:left="74"/>
              <w:jc w:val="center"/>
              <w:rPr>
                <w:rFonts w:asciiTheme="minorHAnsi" w:hAnsiTheme="minorHAnsi" w:cs="Arial"/>
                <w:b/>
              </w:rPr>
            </w:pPr>
            <w:r w:rsidRPr="00D639D4">
              <w:rPr>
                <w:rFonts w:asciiTheme="minorHAnsi" w:hAnsiTheme="minorHAnsi" w:cs="Arial"/>
                <w:b/>
              </w:rPr>
              <w:t>Zagrożenia</w:t>
            </w:r>
          </w:p>
        </w:tc>
      </w:tr>
      <w:tr w:rsidR="00D639D4" w:rsidRPr="00D639D4" w:rsidTr="0004511B">
        <w:tc>
          <w:tcPr>
            <w:tcW w:w="5220" w:type="dxa"/>
            <w:tcBorders>
              <w:top w:val="double" w:sz="4" w:space="0" w:color="auto"/>
            </w:tcBorders>
          </w:tcPr>
          <w:p w:rsidR="00D639D4" w:rsidRPr="00D639D4" w:rsidRDefault="00D639D4" w:rsidP="009A4495">
            <w:pPr>
              <w:numPr>
                <w:ilvl w:val="0"/>
                <w:numId w:val="23"/>
              </w:numPr>
              <w:tabs>
                <w:tab w:val="clear" w:pos="720"/>
                <w:tab w:val="num" w:pos="252"/>
              </w:tabs>
              <w:ind w:left="252" w:hanging="252"/>
              <w:jc w:val="both"/>
              <w:rPr>
                <w:rFonts w:asciiTheme="minorHAnsi" w:hAnsiTheme="minorHAnsi" w:cs="Tahoma"/>
              </w:rPr>
            </w:pPr>
            <w:r w:rsidRPr="00D639D4">
              <w:rPr>
                <w:rFonts w:asciiTheme="minorHAnsi" w:hAnsiTheme="minorHAnsi" w:cs="Tahoma"/>
              </w:rPr>
              <w:t>Wykorzystanie potencjału miejscowości i jej otoczenia dla rozwoju bazy noclegowej oraz form turystyki aktywnej i krajobrazowej;</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u</w:t>
            </w:r>
            <w:r w:rsidR="00D639D4" w:rsidRPr="00D639D4">
              <w:rPr>
                <w:rFonts w:asciiTheme="minorHAnsi" w:hAnsiTheme="minorHAnsi" w:cs="Tahoma"/>
              </w:rPr>
              <w:t>tworzenie</w:t>
            </w:r>
            <w:proofErr w:type="gramEnd"/>
            <w:r w:rsidR="00D639D4" w:rsidRPr="00D639D4">
              <w:rPr>
                <w:rFonts w:asciiTheme="minorHAnsi" w:hAnsiTheme="minorHAnsi" w:cs="Tahoma"/>
              </w:rPr>
              <w:t xml:space="preserve"> wsi tematycznej wykorzystującej lokalny potencjał i zasoby;</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s</w:t>
            </w:r>
            <w:r w:rsidR="00D639D4" w:rsidRPr="00D639D4">
              <w:rPr>
                <w:rFonts w:asciiTheme="minorHAnsi" w:hAnsiTheme="minorHAnsi" w:cs="Tahoma"/>
              </w:rPr>
              <w:t>tworzenie</w:t>
            </w:r>
            <w:proofErr w:type="gramEnd"/>
            <w:r w:rsidR="00D639D4" w:rsidRPr="00D639D4">
              <w:rPr>
                <w:rFonts w:asciiTheme="minorHAnsi" w:hAnsiTheme="minorHAnsi" w:cs="Tahoma"/>
              </w:rPr>
              <w:t xml:space="preserve"> i poprawa infrastruktury kulturalnej, rekreacyjnej i sportowej;</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r</w:t>
            </w:r>
            <w:r w:rsidR="00D639D4" w:rsidRPr="00D639D4">
              <w:rPr>
                <w:rFonts w:asciiTheme="minorHAnsi" w:hAnsiTheme="minorHAnsi" w:cs="Tahoma"/>
              </w:rPr>
              <w:t>ozwój</w:t>
            </w:r>
            <w:proofErr w:type="gramEnd"/>
            <w:r w:rsidR="00D639D4" w:rsidRPr="00D639D4">
              <w:rPr>
                <w:rFonts w:asciiTheme="minorHAnsi" w:hAnsiTheme="minorHAnsi" w:cs="Tahoma"/>
              </w:rPr>
              <w:t xml:space="preserve"> i tworzenie organizacji pozarządowych;</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p</w:t>
            </w:r>
            <w:r w:rsidR="00D639D4" w:rsidRPr="00D639D4">
              <w:rPr>
                <w:rFonts w:asciiTheme="minorHAnsi" w:hAnsiTheme="minorHAnsi" w:cs="Tahoma"/>
              </w:rPr>
              <w:t>oprawa</w:t>
            </w:r>
            <w:proofErr w:type="gramEnd"/>
            <w:r w:rsidR="00D639D4" w:rsidRPr="00D639D4">
              <w:rPr>
                <w:rFonts w:asciiTheme="minorHAnsi" w:hAnsiTheme="minorHAnsi" w:cs="Tahoma"/>
              </w:rPr>
              <w:t xml:space="preserve"> estetyki wsi oraz rozwój w ramach funkcji mieszkalnej i turystyczno – rekreacyjnej;</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a</w:t>
            </w:r>
            <w:r w:rsidR="00D639D4" w:rsidRPr="00D639D4">
              <w:rPr>
                <w:rFonts w:asciiTheme="minorHAnsi" w:hAnsiTheme="minorHAnsi" w:cs="Tahoma"/>
              </w:rPr>
              <w:t>ktywizacja</w:t>
            </w:r>
            <w:proofErr w:type="gramEnd"/>
            <w:r w:rsidR="00D639D4" w:rsidRPr="00D639D4">
              <w:rPr>
                <w:rFonts w:asciiTheme="minorHAnsi" w:hAnsiTheme="minorHAnsi" w:cs="Tahoma"/>
              </w:rPr>
              <w:t xml:space="preserve"> zawodowa i społeczna oraz dostosowanie kwalifikacji zawodowych mieszkańców do wymogów rynku pracy;</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a</w:t>
            </w:r>
            <w:r w:rsidR="00D639D4" w:rsidRPr="00D639D4">
              <w:rPr>
                <w:rFonts w:asciiTheme="minorHAnsi" w:hAnsiTheme="minorHAnsi" w:cs="Tahoma"/>
              </w:rPr>
              <w:t>ktywność</w:t>
            </w:r>
            <w:proofErr w:type="gramEnd"/>
            <w:r w:rsidR="00D639D4" w:rsidRPr="00D639D4">
              <w:rPr>
                <w:rFonts w:asciiTheme="minorHAnsi" w:hAnsiTheme="minorHAnsi" w:cs="Tahoma"/>
              </w:rPr>
              <w:t xml:space="preserve"> w ramach Lokalnej Grupy Działania Fundacja Rozwoju Regionu Łukta;</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p</w:t>
            </w:r>
            <w:r w:rsidR="00D639D4" w:rsidRPr="00D639D4">
              <w:rPr>
                <w:rFonts w:asciiTheme="minorHAnsi" w:hAnsiTheme="minorHAnsi" w:cs="Tahoma"/>
              </w:rPr>
              <w:t>romocja</w:t>
            </w:r>
            <w:proofErr w:type="gramEnd"/>
            <w:r w:rsidR="00D639D4" w:rsidRPr="00D639D4">
              <w:rPr>
                <w:rFonts w:asciiTheme="minorHAnsi" w:hAnsiTheme="minorHAnsi" w:cs="Tahoma"/>
              </w:rPr>
              <w:t xml:space="preserve"> wsi i dorobku mieszkańców;</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w</w:t>
            </w:r>
            <w:r w:rsidR="00D639D4" w:rsidRPr="00D639D4">
              <w:rPr>
                <w:rFonts w:asciiTheme="minorHAnsi" w:hAnsiTheme="minorHAnsi" w:cs="Tahoma"/>
              </w:rPr>
              <w:t>spółfinansowanie</w:t>
            </w:r>
            <w:proofErr w:type="gramEnd"/>
            <w:r w:rsidR="00D639D4" w:rsidRPr="00D639D4">
              <w:rPr>
                <w:rFonts w:asciiTheme="minorHAnsi" w:hAnsiTheme="minorHAnsi" w:cs="Tahoma"/>
              </w:rPr>
              <w:t xml:space="preserve"> inwestycji ze środków UE;</w:t>
            </w:r>
          </w:p>
          <w:p w:rsidR="00D639D4" w:rsidRPr="00D639D4" w:rsidRDefault="0004511B" w:rsidP="009A4495">
            <w:pPr>
              <w:numPr>
                <w:ilvl w:val="0"/>
                <w:numId w:val="23"/>
              </w:numPr>
              <w:tabs>
                <w:tab w:val="clear" w:pos="720"/>
                <w:tab w:val="num" w:pos="252"/>
              </w:tabs>
              <w:ind w:left="252" w:hanging="252"/>
              <w:jc w:val="both"/>
              <w:rPr>
                <w:rFonts w:asciiTheme="minorHAnsi" w:hAnsiTheme="minorHAnsi" w:cs="Arial"/>
              </w:rPr>
            </w:pPr>
            <w:proofErr w:type="gramStart"/>
            <w:r>
              <w:rPr>
                <w:rFonts w:asciiTheme="minorHAnsi" w:hAnsiTheme="minorHAnsi" w:cs="Tahoma"/>
              </w:rPr>
              <w:t>n</w:t>
            </w:r>
            <w:r w:rsidR="00D639D4" w:rsidRPr="00D639D4">
              <w:rPr>
                <w:rFonts w:asciiTheme="minorHAnsi" w:hAnsiTheme="minorHAnsi" w:cs="Tahoma"/>
              </w:rPr>
              <w:t>apływ</w:t>
            </w:r>
            <w:proofErr w:type="gramEnd"/>
            <w:r w:rsidR="00D639D4" w:rsidRPr="00D639D4">
              <w:rPr>
                <w:rFonts w:asciiTheme="minorHAnsi" w:hAnsiTheme="minorHAnsi" w:cs="Tahoma"/>
              </w:rPr>
              <w:t xml:space="preserve"> inwestorów zewnętrznych</w:t>
            </w:r>
            <w:r>
              <w:rPr>
                <w:rFonts w:asciiTheme="minorHAnsi" w:hAnsiTheme="minorHAnsi" w:cs="Tahoma"/>
              </w:rPr>
              <w:t>.</w:t>
            </w:r>
          </w:p>
        </w:tc>
        <w:tc>
          <w:tcPr>
            <w:tcW w:w="5096" w:type="dxa"/>
            <w:tcBorders>
              <w:top w:val="double" w:sz="4" w:space="0" w:color="auto"/>
            </w:tcBorders>
          </w:tcPr>
          <w:p w:rsidR="00D639D4" w:rsidRPr="00D639D4" w:rsidRDefault="00D639D4" w:rsidP="009A4495">
            <w:pPr>
              <w:numPr>
                <w:ilvl w:val="0"/>
                <w:numId w:val="22"/>
              </w:numPr>
              <w:tabs>
                <w:tab w:val="clear" w:pos="720"/>
                <w:tab w:val="num" w:pos="252"/>
              </w:tabs>
              <w:ind w:left="252" w:hanging="252"/>
              <w:jc w:val="both"/>
              <w:rPr>
                <w:rFonts w:asciiTheme="minorHAnsi" w:hAnsiTheme="minorHAnsi" w:cs="Tahoma"/>
              </w:rPr>
            </w:pPr>
            <w:r w:rsidRPr="00D639D4">
              <w:rPr>
                <w:rFonts w:asciiTheme="minorHAnsi" w:hAnsiTheme="minorHAnsi" w:cs="Tahoma"/>
              </w:rPr>
              <w:t>Wyschnięcie jeziora;</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b</w:t>
            </w:r>
            <w:r w:rsidR="00D639D4" w:rsidRPr="00D639D4">
              <w:rPr>
                <w:rFonts w:asciiTheme="minorHAnsi" w:hAnsiTheme="minorHAnsi" w:cs="Tahoma"/>
              </w:rPr>
              <w:t>agatelizowanie</w:t>
            </w:r>
            <w:proofErr w:type="gramEnd"/>
            <w:r w:rsidR="00D639D4" w:rsidRPr="00D639D4">
              <w:rPr>
                <w:rFonts w:asciiTheme="minorHAnsi" w:hAnsiTheme="minorHAnsi" w:cs="Tahoma"/>
              </w:rPr>
              <w:t xml:space="preserve"> problemu uschniętych krzewów, drzew i wiszących konarów stwarza realne zagrożenie w zakresie bezpieczeństwa ruchu drogowego;</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s</w:t>
            </w:r>
            <w:r w:rsidR="00D639D4" w:rsidRPr="00D639D4">
              <w:rPr>
                <w:rFonts w:asciiTheme="minorHAnsi" w:hAnsiTheme="minorHAnsi" w:cs="Tahoma"/>
              </w:rPr>
              <w:t>topniowe</w:t>
            </w:r>
            <w:proofErr w:type="gramEnd"/>
            <w:r w:rsidR="00D639D4" w:rsidRPr="00D639D4">
              <w:rPr>
                <w:rFonts w:asciiTheme="minorHAnsi" w:hAnsiTheme="minorHAnsi" w:cs="Tahoma"/>
              </w:rPr>
              <w:t xml:space="preserve"> starzenie się ludności i zagrożenie odpływem ludności spowodowanym emigracją zarobkową.</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u</w:t>
            </w:r>
            <w:r w:rsidR="00D639D4" w:rsidRPr="00D639D4">
              <w:rPr>
                <w:rFonts w:asciiTheme="minorHAnsi" w:hAnsiTheme="minorHAnsi" w:cs="Tahoma"/>
              </w:rPr>
              <w:t>bożenie</w:t>
            </w:r>
            <w:proofErr w:type="gramEnd"/>
            <w:r w:rsidR="00D639D4" w:rsidRPr="00D639D4">
              <w:rPr>
                <w:rFonts w:asciiTheme="minorHAnsi" w:hAnsiTheme="minorHAnsi" w:cs="Tahoma"/>
              </w:rPr>
              <w:t xml:space="preserve"> i wzrost liczby ludności bezrobotnej i pobierającej świadczenia socjalne.</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u</w:t>
            </w:r>
            <w:r w:rsidR="00D639D4" w:rsidRPr="00D639D4">
              <w:rPr>
                <w:rFonts w:asciiTheme="minorHAnsi" w:hAnsiTheme="minorHAnsi" w:cs="Tahoma"/>
              </w:rPr>
              <w:t>trzymująca</w:t>
            </w:r>
            <w:proofErr w:type="gramEnd"/>
            <w:r w:rsidR="00D639D4" w:rsidRPr="00D639D4">
              <w:rPr>
                <w:rFonts w:asciiTheme="minorHAnsi" w:hAnsiTheme="minorHAnsi" w:cs="Tahoma"/>
              </w:rPr>
              <w:t xml:space="preserve"> się bezradność życiowa, zjawiska z kręgu patologii społecznej, niska aktywność zawodowa społeczeństwa.</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Tahoma"/>
              </w:rPr>
            </w:pPr>
            <w:r>
              <w:rPr>
                <w:rFonts w:asciiTheme="minorHAnsi" w:hAnsiTheme="minorHAnsi" w:cs="Tahoma"/>
              </w:rPr>
              <w:t>n</w:t>
            </w:r>
            <w:r w:rsidR="00D639D4" w:rsidRPr="00D639D4">
              <w:rPr>
                <w:rFonts w:asciiTheme="minorHAnsi" w:hAnsiTheme="minorHAnsi" w:cs="Tahoma"/>
              </w:rPr>
              <w:t xml:space="preserve">iewykorzystanie </w:t>
            </w:r>
            <w:proofErr w:type="gramStart"/>
            <w:r w:rsidR="00D639D4" w:rsidRPr="00D639D4">
              <w:rPr>
                <w:rFonts w:asciiTheme="minorHAnsi" w:hAnsiTheme="minorHAnsi" w:cs="Tahoma"/>
              </w:rPr>
              <w:t>szansy jaką</w:t>
            </w:r>
            <w:proofErr w:type="gramEnd"/>
            <w:r w:rsidR="00D639D4" w:rsidRPr="00D639D4">
              <w:rPr>
                <w:rFonts w:asciiTheme="minorHAnsi" w:hAnsiTheme="minorHAnsi" w:cs="Tahoma"/>
              </w:rPr>
              <w:t xml:space="preserve"> stwarzają fundusze strukturalne UE.</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Tahoma"/>
              </w:rPr>
            </w:pPr>
            <w:proofErr w:type="gramStart"/>
            <w:r>
              <w:rPr>
                <w:rFonts w:asciiTheme="minorHAnsi" w:hAnsiTheme="minorHAnsi" w:cs="Tahoma"/>
              </w:rPr>
              <w:t>p</w:t>
            </w:r>
            <w:r w:rsidR="00D639D4" w:rsidRPr="00D639D4">
              <w:rPr>
                <w:rFonts w:asciiTheme="minorHAnsi" w:hAnsiTheme="minorHAnsi" w:cs="Tahoma"/>
              </w:rPr>
              <w:t>ogłębiająca</w:t>
            </w:r>
            <w:proofErr w:type="gramEnd"/>
            <w:r w:rsidR="00D639D4" w:rsidRPr="00D639D4">
              <w:rPr>
                <w:rFonts w:asciiTheme="minorHAnsi" w:hAnsiTheme="minorHAnsi" w:cs="Tahoma"/>
              </w:rPr>
              <w:t xml:space="preserve"> się zapaść edukacyjna dzieci i młodzieży, wzrost zachorowań i wad postawy.</w:t>
            </w:r>
          </w:p>
          <w:p w:rsidR="00D639D4" w:rsidRPr="00D639D4" w:rsidRDefault="0004511B" w:rsidP="009A4495">
            <w:pPr>
              <w:numPr>
                <w:ilvl w:val="0"/>
                <w:numId w:val="22"/>
              </w:numPr>
              <w:tabs>
                <w:tab w:val="clear" w:pos="720"/>
                <w:tab w:val="num" w:pos="252"/>
              </w:tabs>
              <w:ind w:left="252" w:hanging="252"/>
              <w:jc w:val="both"/>
              <w:rPr>
                <w:rFonts w:asciiTheme="minorHAnsi" w:hAnsiTheme="minorHAnsi" w:cs="Arial"/>
              </w:rPr>
            </w:pPr>
            <w:proofErr w:type="gramStart"/>
            <w:r>
              <w:rPr>
                <w:rFonts w:asciiTheme="minorHAnsi" w:hAnsiTheme="minorHAnsi" w:cs="Tahoma"/>
              </w:rPr>
              <w:t>d</w:t>
            </w:r>
            <w:r w:rsidR="00D639D4" w:rsidRPr="00D639D4">
              <w:rPr>
                <w:rFonts w:asciiTheme="minorHAnsi" w:hAnsiTheme="minorHAnsi" w:cs="Tahoma"/>
              </w:rPr>
              <w:t>egradacja</w:t>
            </w:r>
            <w:proofErr w:type="gramEnd"/>
            <w:r w:rsidR="00D639D4" w:rsidRPr="00D639D4">
              <w:rPr>
                <w:rFonts w:asciiTheme="minorHAnsi" w:hAnsiTheme="minorHAnsi" w:cs="Tahoma"/>
              </w:rPr>
              <w:t xml:space="preserve"> wartości przyrodniczych w wyniku niewłaściwego gospodarowania zasobami.</w:t>
            </w:r>
          </w:p>
        </w:tc>
      </w:tr>
    </w:tbl>
    <w:p w:rsidR="00786528" w:rsidRPr="00BF213C" w:rsidRDefault="00786528" w:rsidP="00786528">
      <w:pPr>
        <w:pStyle w:val="Tekstpodstawowy"/>
        <w:spacing w:line="312" w:lineRule="auto"/>
        <w:rPr>
          <w:rFonts w:asciiTheme="minorHAnsi" w:hAnsiTheme="minorHAnsi" w:cs="Times New Roman"/>
          <w:b/>
          <w:bCs/>
          <w:sz w:val="24"/>
        </w:rPr>
      </w:pPr>
    </w:p>
    <w:p w:rsidR="00577675" w:rsidRDefault="00577675" w:rsidP="00786528">
      <w:pPr>
        <w:pStyle w:val="Tekstpodstawowy"/>
        <w:spacing w:line="312" w:lineRule="auto"/>
        <w:rPr>
          <w:rFonts w:asciiTheme="minorHAnsi" w:hAnsiTheme="minorHAnsi" w:cs="Times New Roman"/>
          <w:b/>
          <w:color w:val="000000"/>
          <w:sz w:val="24"/>
        </w:rPr>
      </w:pPr>
    </w:p>
    <w:p w:rsidR="00577675" w:rsidRDefault="00577675" w:rsidP="00786528">
      <w:pPr>
        <w:pStyle w:val="Tekstpodstawowy"/>
        <w:spacing w:line="312" w:lineRule="auto"/>
        <w:rPr>
          <w:rFonts w:asciiTheme="minorHAnsi" w:hAnsiTheme="minorHAnsi" w:cs="Times New Roman"/>
          <w:b/>
          <w:color w:val="000000"/>
          <w:sz w:val="24"/>
        </w:rPr>
      </w:pPr>
    </w:p>
    <w:p w:rsidR="00786528" w:rsidRPr="00684EA1" w:rsidRDefault="00577675" w:rsidP="00786528">
      <w:pPr>
        <w:pStyle w:val="Tekstpodstawowy"/>
        <w:spacing w:line="312" w:lineRule="auto"/>
        <w:rPr>
          <w:rFonts w:asciiTheme="minorHAnsi" w:hAnsiTheme="minorHAnsi" w:cs="Times New Roman"/>
          <w:b/>
          <w:color w:val="000000"/>
          <w:sz w:val="24"/>
        </w:rPr>
      </w:pPr>
      <w:r>
        <w:rPr>
          <w:rFonts w:asciiTheme="minorHAnsi" w:hAnsiTheme="minorHAnsi" w:cs="Times New Roman"/>
          <w:b/>
          <w:color w:val="000000"/>
          <w:sz w:val="24"/>
        </w:rPr>
        <w:lastRenderedPageBreak/>
        <w:t>7</w:t>
      </w:r>
      <w:r w:rsidR="00786528" w:rsidRPr="00684EA1">
        <w:rPr>
          <w:rFonts w:asciiTheme="minorHAnsi" w:hAnsiTheme="minorHAnsi" w:cs="Times New Roman"/>
          <w:b/>
          <w:color w:val="000000"/>
          <w:sz w:val="24"/>
        </w:rPr>
        <w:t>. Analiza problemów</w:t>
      </w:r>
    </w:p>
    <w:p w:rsidR="00786528" w:rsidRPr="00684EA1" w:rsidRDefault="00786528" w:rsidP="00786528">
      <w:pPr>
        <w:pStyle w:val="Tekstpodstawowy"/>
        <w:spacing w:line="312" w:lineRule="auto"/>
        <w:ind w:firstLine="709"/>
        <w:rPr>
          <w:rFonts w:asciiTheme="minorHAnsi" w:hAnsiTheme="minorHAnsi" w:cs="Times New Roman"/>
          <w:b/>
          <w:color w:val="000000"/>
          <w:sz w:val="24"/>
        </w:rPr>
      </w:pPr>
      <w:r w:rsidRPr="00684EA1">
        <w:rPr>
          <w:rFonts w:asciiTheme="minorHAnsi" w:hAnsiTheme="minorHAnsi" w:cs="Times New Roman"/>
          <w:color w:val="000000"/>
          <w:sz w:val="24"/>
        </w:rPr>
        <w:t>Analiza problemów przeprowadzona w ramach procesu opracowania Planu Odnowy Miejscowośc</w:t>
      </w:r>
      <w:r>
        <w:rPr>
          <w:rFonts w:asciiTheme="minorHAnsi" w:hAnsiTheme="minorHAnsi" w:cs="Times New Roman"/>
          <w:color w:val="000000"/>
          <w:sz w:val="24"/>
        </w:rPr>
        <w:t xml:space="preserve">i </w:t>
      </w:r>
      <w:r w:rsidR="00902F57">
        <w:rPr>
          <w:rFonts w:asciiTheme="minorHAnsi" w:hAnsiTheme="minorHAnsi" w:cs="Times New Roman"/>
          <w:color w:val="000000"/>
          <w:sz w:val="24"/>
        </w:rPr>
        <w:t>Żabi Róg na lata 2014 - 2020</w:t>
      </w:r>
      <w:r w:rsidR="00772C1B">
        <w:rPr>
          <w:rFonts w:asciiTheme="minorHAnsi" w:hAnsiTheme="minorHAnsi"/>
          <w:sz w:val="24"/>
        </w:rPr>
        <w:t xml:space="preserve"> </w:t>
      </w:r>
      <w:r w:rsidRPr="00684EA1">
        <w:rPr>
          <w:rFonts w:asciiTheme="minorHAnsi" w:hAnsiTheme="minorHAnsi" w:cs="Times New Roman"/>
          <w:color w:val="000000"/>
          <w:sz w:val="24"/>
        </w:rPr>
        <w:t>ma na celu wychwycenie kluczowych barier rozwojowych i pogrupowanie ich według związków tematycznych</w:t>
      </w:r>
      <w:r w:rsidR="0004511B">
        <w:rPr>
          <w:rFonts w:asciiTheme="minorHAnsi" w:hAnsiTheme="minorHAnsi" w:cs="Times New Roman"/>
          <w:color w:val="000000"/>
          <w:sz w:val="24"/>
        </w:rPr>
        <w:t>.</w:t>
      </w:r>
      <w:r w:rsidRPr="00684EA1">
        <w:rPr>
          <w:rFonts w:asciiTheme="minorHAnsi" w:hAnsiTheme="minorHAnsi" w:cs="Times New Roman"/>
          <w:color w:val="000000"/>
          <w:sz w:val="24"/>
        </w:rPr>
        <w:t xml:space="preserve"> W wyniku analizy określono problem </w:t>
      </w:r>
      <w:r w:rsidR="000C46F1">
        <w:rPr>
          <w:rFonts w:asciiTheme="minorHAnsi" w:hAnsiTheme="minorHAnsi" w:cs="Times New Roman"/>
          <w:color w:val="000000"/>
          <w:sz w:val="24"/>
        </w:rPr>
        <w:t>główny</w:t>
      </w:r>
      <w:r w:rsidRPr="00684EA1">
        <w:rPr>
          <w:rFonts w:asciiTheme="minorHAnsi" w:hAnsiTheme="minorHAnsi" w:cs="Times New Roman"/>
          <w:color w:val="000000"/>
          <w:sz w:val="24"/>
        </w:rPr>
        <w:t xml:space="preserve">, jakim jest </w:t>
      </w:r>
      <w:proofErr w:type="gramStart"/>
      <w:r w:rsidR="0004511B">
        <w:rPr>
          <w:rFonts w:asciiTheme="minorHAnsi" w:hAnsiTheme="minorHAnsi" w:cs="Times New Roman"/>
          <w:color w:val="000000"/>
          <w:sz w:val="24"/>
        </w:rPr>
        <w:t>niedostateczna</w:t>
      </w:r>
      <w:r w:rsidRPr="00684EA1">
        <w:rPr>
          <w:rFonts w:asciiTheme="minorHAnsi" w:hAnsiTheme="minorHAnsi" w:cs="Times New Roman"/>
          <w:color w:val="000000"/>
          <w:sz w:val="24"/>
        </w:rPr>
        <w:t xml:space="preserve"> j</w:t>
      </w:r>
      <w:r>
        <w:rPr>
          <w:rFonts w:asciiTheme="minorHAnsi" w:hAnsiTheme="minorHAnsi" w:cs="Times New Roman"/>
          <w:color w:val="000000"/>
          <w:sz w:val="24"/>
        </w:rPr>
        <w:t>akość</w:t>
      </w:r>
      <w:proofErr w:type="gramEnd"/>
      <w:r>
        <w:rPr>
          <w:rFonts w:asciiTheme="minorHAnsi" w:hAnsiTheme="minorHAnsi" w:cs="Times New Roman"/>
          <w:color w:val="000000"/>
          <w:sz w:val="24"/>
        </w:rPr>
        <w:t xml:space="preserve"> życia na obszarze miejscowości </w:t>
      </w:r>
      <w:r w:rsidR="00902F57">
        <w:rPr>
          <w:rFonts w:asciiTheme="minorHAnsi" w:hAnsiTheme="minorHAnsi" w:cs="Times New Roman"/>
          <w:color w:val="000000"/>
          <w:sz w:val="24"/>
        </w:rPr>
        <w:t>Żabi Róg</w:t>
      </w:r>
      <w:r w:rsidRPr="00684EA1">
        <w:rPr>
          <w:rFonts w:asciiTheme="minorHAnsi" w:hAnsiTheme="minorHAnsi" w:cs="Times New Roman"/>
          <w:color w:val="000000"/>
          <w:sz w:val="24"/>
        </w:rPr>
        <w:t xml:space="preserve">. </w:t>
      </w:r>
      <w:r w:rsidR="000C46F1">
        <w:rPr>
          <w:rFonts w:asciiTheme="minorHAnsi" w:hAnsiTheme="minorHAnsi" w:cs="Times New Roman"/>
          <w:color w:val="000000"/>
          <w:sz w:val="24"/>
        </w:rPr>
        <w:t xml:space="preserve">Składają się na to: </w:t>
      </w:r>
    </w:p>
    <w:p w:rsidR="00786528" w:rsidRPr="00684EA1" w:rsidRDefault="00786528" w:rsidP="009A4495">
      <w:pPr>
        <w:pStyle w:val="Tekstpodstawowy"/>
        <w:numPr>
          <w:ilvl w:val="0"/>
          <w:numId w:val="20"/>
        </w:numPr>
        <w:spacing w:line="312" w:lineRule="auto"/>
        <w:rPr>
          <w:rFonts w:asciiTheme="minorHAnsi" w:hAnsiTheme="minorHAnsi" w:cs="Times New Roman"/>
          <w:color w:val="000000"/>
          <w:sz w:val="24"/>
        </w:rPr>
      </w:pPr>
      <w:r w:rsidRPr="00684EA1">
        <w:rPr>
          <w:rFonts w:asciiTheme="minorHAnsi" w:hAnsiTheme="minorHAnsi" w:cs="Times New Roman"/>
          <w:color w:val="000000"/>
          <w:sz w:val="24"/>
        </w:rPr>
        <w:t>Zapóźnienia inwestycyjne w zakr</w:t>
      </w:r>
      <w:r w:rsidR="000C46F1">
        <w:rPr>
          <w:rFonts w:asciiTheme="minorHAnsi" w:hAnsiTheme="minorHAnsi" w:cs="Times New Roman"/>
          <w:color w:val="000000"/>
          <w:sz w:val="24"/>
        </w:rPr>
        <w:t>esie infrastruktury technicznej:</w:t>
      </w:r>
    </w:p>
    <w:p w:rsidR="00786528" w:rsidRDefault="000C46F1" w:rsidP="009A4495">
      <w:pPr>
        <w:pStyle w:val="Akapitzlist"/>
        <w:numPr>
          <w:ilvl w:val="0"/>
          <w:numId w:val="14"/>
        </w:numPr>
        <w:spacing w:line="312" w:lineRule="auto"/>
        <w:jc w:val="both"/>
        <w:rPr>
          <w:rFonts w:asciiTheme="minorHAnsi" w:hAnsiTheme="minorHAnsi"/>
        </w:rPr>
      </w:pPr>
      <w:proofErr w:type="gramStart"/>
      <w:r>
        <w:rPr>
          <w:rFonts w:asciiTheme="minorHAnsi" w:hAnsiTheme="minorHAnsi"/>
        </w:rPr>
        <w:t>braki</w:t>
      </w:r>
      <w:proofErr w:type="gramEnd"/>
      <w:r>
        <w:rPr>
          <w:rFonts w:asciiTheme="minorHAnsi" w:hAnsiTheme="minorHAnsi"/>
        </w:rPr>
        <w:t xml:space="preserve"> w infrastrukturze drogowej oraz </w:t>
      </w:r>
      <w:r w:rsidR="00786528" w:rsidRPr="00684EA1">
        <w:rPr>
          <w:rFonts w:asciiTheme="minorHAnsi" w:hAnsiTheme="minorHAnsi"/>
        </w:rPr>
        <w:t>zły stan dróg</w:t>
      </w:r>
      <w:r>
        <w:rPr>
          <w:rFonts w:asciiTheme="minorHAnsi" w:hAnsiTheme="minorHAnsi"/>
        </w:rPr>
        <w:t xml:space="preserve"> i chodników</w:t>
      </w:r>
      <w:r w:rsidR="00786528" w:rsidRPr="00684EA1">
        <w:rPr>
          <w:rFonts w:asciiTheme="minorHAnsi" w:hAnsiTheme="minorHAnsi"/>
        </w:rPr>
        <w:t xml:space="preserve"> stanowiących wewnętrzny u</w:t>
      </w:r>
      <w:r>
        <w:rPr>
          <w:rFonts w:asciiTheme="minorHAnsi" w:hAnsiTheme="minorHAnsi"/>
        </w:rPr>
        <w:t>kład komunikacyjny miejscowości;</w:t>
      </w:r>
    </w:p>
    <w:p w:rsidR="000C46F1" w:rsidRPr="00684EA1" w:rsidRDefault="000C46F1" w:rsidP="009A4495">
      <w:pPr>
        <w:pStyle w:val="Akapitzlist"/>
        <w:numPr>
          <w:ilvl w:val="0"/>
          <w:numId w:val="14"/>
        </w:numPr>
        <w:spacing w:line="312" w:lineRule="auto"/>
        <w:jc w:val="both"/>
        <w:rPr>
          <w:rFonts w:asciiTheme="minorHAnsi" w:hAnsiTheme="minorHAnsi"/>
        </w:rPr>
      </w:pPr>
      <w:proofErr w:type="gramStart"/>
      <w:r>
        <w:rPr>
          <w:rFonts w:asciiTheme="minorHAnsi" w:hAnsiTheme="minorHAnsi"/>
        </w:rPr>
        <w:t>braki</w:t>
      </w:r>
      <w:proofErr w:type="gramEnd"/>
      <w:r>
        <w:rPr>
          <w:rFonts w:asciiTheme="minorHAnsi" w:hAnsiTheme="minorHAnsi"/>
        </w:rPr>
        <w:t xml:space="preserve"> w zakresie oświetlenia ulicznego;</w:t>
      </w:r>
    </w:p>
    <w:p w:rsidR="00786528" w:rsidRDefault="00786528" w:rsidP="009A4495">
      <w:pPr>
        <w:pStyle w:val="Akapitzlist"/>
        <w:numPr>
          <w:ilvl w:val="0"/>
          <w:numId w:val="8"/>
        </w:numPr>
        <w:spacing w:line="312" w:lineRule="auto"/>
        <w:jc w:val="both"/>
        <w:rPr>
          <w:rFonts w:asciiTheme="minorHAnsi" w:hAnsiTheme="minorHAnsi"/>
        </w:rPr>
      </w:pPr>
      <w:proofErr w:type="gramStart"/>
      <w:r w:rsidRPr="00684EA1">
        <w:rPr>
          <w:rFonts w:asciiTheme="minorHAnsi" w:hAnsiTheme="minorHAnsi"/>
        </w:rPr>
        <w:t>znaczny</w:t>
      </w:r>
      <w:proofErr w:type="gramEnd"/>
      <w:r w:rsidRPr="00684EA1">
        <w:rPr>
          <w:rFonts w:asciiTheme="minorHAnsi" w:hAnsiTheme="minorHAnsi"/>
        </w:rPr>
        <w:t xml:space="preserve"> stopień wyeksploatowania tk</w:t>
      </w:r>
      <w:r w:rsidR="000C46F1">
        <w:rPr>
          <w:rFonts w:asciiTheme="minorHAnsi" w:hAnsiTheme="minorHAnsi"/>
        </w:rPr>
        <w:t>anki mieszkaniowej miejscowości i części budynków użyteczności publicznej;</w:t>
      </w:r>
    </w:p>
    <w:p w:rsidR="000C46F1" w:rsidRPr="000C46F1" w:rsidRDefault="000C46F1" w:rsidP="000C46F1">
      <w:pPr>
        <w:pStyle w:val="Akapitzlist"/>
        <w:numPr>
          <w:ilvl w:val="0"/>
          <w:numId w:val="8"/>
        </w:numPr>
        <w:spacing w:line="312" w:lineRule="auto"/>
        <w:jc w:val="both"/>
        <w:rPr>
          <w:rFonts w:asciiTheme="minorHAnsi" w:hAnsiTheme="minorHAnsi"/>
        </w:rPr>
      </w:pPr>
      <w:proofErr w:type="gramStart"/>
      <w:r>
        <w:rPr>
          <w:rFonts w:asciiTheme="minorHAnsi" w:hAnsiTheme="minorHAnsi"/>
        </w:rPr>
        <w:t>brak</w:t>
      </w:r>
      <w:proofErr w:type="gramEnd"/>
      <w:r>
        <w:rPr>
          <w:rFonts w:asciiTheme="minorHAnsi" w:hAnsiTheme="minorHAnsi"/>
        </w:rPr>
        <w:t xml:space="preserve"> uregulowanej gospodarki wodno – ściekowej na koloniach Żabiego Rogu.</w:t>
      </w:r>
    </w:p>
    <w:p w:rsidR="00786528" w:rsidRPr="00684EA1" w:rsidRDefault="00786528" w:rsidP="00786528">
      <w:pPr>
        <w:pStyle w:val="Akapitzlist"/>
        <w:spacing w:line="312" w:lineRule="auto"/>
        <w:ind w:left="360"/>
        <w:jc w:val="both"/>
        <w:rPr>
          <w:rFonts w:asciiTheme="minorHAnsi" w:hAnsiTheme="minorHAnsi"/>
        </w:rPr>
      </w:pPr>
    </w:p>
    <w:p w:rsidR="00786528" w:rsidRPr="00684EA1" w:rsidRDefault="00786528" w:rsidP="009A4495">
      <w:pPr>
        <w:pStyle w:val="Akapitzlist"/>
        <w:numPr>
          <w:ilvl w:val="0"/>
          <w:numId w:val="20"/>
        </w:numPr>
        <w:spacing w:line="312" w:lineRule="auto"/>
        <w:rPr>
          <w:rFonts w:asciiTheme="minorHAnsi" w:hAnsiTheme="minorHAnsi"/>
        </w:rPr>
      </w:pPr>
      <w:r w:rsidRPr="00684EA1">
        <w:rPr>
          <w:rFonts w:asciiTheme="minorHAnsi" w:hAnsiTheme="minorHAnsi"/>
        </w:rPr>
        <w:t>Niedostateczne zagospodarowana przestrzeni publicznej</w:t>
      </w:r>
      <w:r w:rsidRPr="00684EA1">
        <w:rPr>
          <w:rFonts w:asciiTheme="minorHAnsi" w:hAnsiTheme="minorHAnsi"/>
          <w:color w:val="000000"/>
        </w:rPr>
        <w:t>:</w:t>
      </w:r>
    </w:p>
    <w:p w:rsidR="00786528" w:rsidRDefault="000C46F1" w:rsidP="00F34284">
      <w:pPr>
        <w:pStyle w:val="Akapitzlist"/>
        <w:numPr>
          <w:ilvl w:val="0"/>
          <w:numId w:val="8"/>
        </w:numPr>
        <w:spacing w:line="312" w:lineRule="auto"/>
        <w:jc w:val="both"/>
        <w:rPr>
          <w:rFonts w:asciiTheme="minorHAnsi" w:hAnsiTheme="minorHAnsi"/>
        </w:rPr>
      </w:pPr>
      <w:r>
        <w:rPr>
          <w:rFonts w:asciiTheme="minorHAnsi" w:hAnsiTheme="minorHAnsi"/>
        </w:rPr>
        <w:t>Braki w infrastrukturze sportowo – rekreacyjnej</w:t>
      </w:r>
      <w:r w:rsidR="00F34284">
        <w:rPr>
          <w:rFonts w:asciiTheme="minorHAnsi" w:hAnsiTheme="minorHAnsi"/>
        </w:rPr>
        <w:t>.</w:t>
      </w:r>
    </w:p>
    <w:p w:rsidR="00F34284" w:rsidRPr="00F34284" w:rsidRDefault="00F34284" w:rsidP="00F34284">
      <w:pPr>
        <w:pStyle w:val="Akapitzlist"/>
        <w:spacing w:line="312" w:lineRule="auto"/>
        <w:ind w:left="360"/>
        <w:jc w:val="both"/>
        <w:rPr>
          <w:rFonts w:asciiTheme="minorHAnsi" w:hAnsiTheme="minorHAnsi"/>
        </w:rPr>
      </w:pPr>
    </w:p>
    <w:p w:rsidR="00786528" w:rsidRPr="00684EA1" w:rsidRDefault="00786528" w:rsidP="009A4495">
      <w:pPr>
        <w:pStyle w:val="Tekstpodstawowy"/>
        <w:numPr>
          <w:ilvl w:val="0"/>
          <w:numId w:val="20"/>
        </w:numPr>
        <w:spacing w:line="312" w:lineRule="auto"/>
        <w:rPr>
          <w:rFonts w:asciiTheme="minorHAnsi" w:hAnsiTheme="minorHAnsi" w:cs="Times New Roman"/>
          <w:color w:val="000000"/>
          <w:sz w:val="24"/>
        </w:rPr>
      </w:pPr>
      <w:r w:rsidRPr="00684EA1">
        <w:rPr>
          <w:rFonts w:asciiTheme="minorHAnsi" w:hAnsiTheme="minorHAnsi" w:cs="Times New Roman"/>
          <w:color w:val="000000"/>
          <w:sz w:val="24"/>
        </w:rPr>
        <w:t>Obniżenie wartości kapita</w:t>
      </w:r>
      <w:r w:rsidR="00F34284">
        <w:rPr>
          <w:rFonts w:asciiTheme="minorHAnsi" w:hAnsiTheme="minorHAnsi" w:cs="Times New Roman"/>
          <w:color w:val="000000"/>
          <w:sz w:val="24"/>
        </w:rPr>
        <w:t>ł społecznego</w:t>
      </w:r>
      <w:r w:rsidRPr="00684EA1">
        <w:rPr>
          <w:rFonts w:asciiTheme="minorHAnsi" w:hAnsiTheme="minorHAnsi" w:cs="Times New Roman"/>
          <w:color w:val="000000"/>
          <w:sz w:val="24"/>
        </w:rPr>
        <w:t>:</w:t>
      </w:r>
    </w:p>
    <w:p w:rsidR="00786528" w:rsidRDefault="00F34284" w:rsidP="009A4495">
      <w:pPr>
        <w:pStyle w:val="Akapitzlist"/>
        <w:numPr>
          <w:ilvl w:val="0"/>
          <w:numId w:val="10"/>
        </w:numPr>
        <w:spacing w:line="312" w:lineRule="auto"/>
        <w:jc w:val="both"/>
        <w:rPr>
          <w:rFonts w:asciiTheme="minorHAnsi" w:hAnsiTheme="minorHAnsi"/>
        </w:rPr>
      </w:pPr>
      <w:r>
        <w:rPr>
          <w:rFonts w:asciiTheme="minorHAnsi" w:hAnsiTheme="minorHAnsi"/>
        </w:rPr>
        <w:t>Znaczna liczba osób bezrobotnych i korzystających z różnych form pomocy społecznej;</w:t>
      </w:r>
    </w:p>
    <w:p w:rsidR="00F34284" w:rsidRDefault="00F34284" w:rsidP="009A4495">
      <w:pPr>
        <w:pStyle w:val="Akapitzlist"/>
        <w:numPr>
          <w:ilvl w:val="0"/>
          <w:numId w:val="10"/>
        </w:numPr>
        <w:spacing w:line="312" w:lineRule="auto"/>
        <w:jc w:val="both"/>
        <w:rPr>
          <w:rFonts w:asciiTheme="minorHAnsi" w:hAnsiTheme="minorHAnsi"/>
        </w:rPr>
      </w:pPr>
      <w:proofErr w:type="gramStart"/>
      <w:r>
        <w:rPr>
          <w:rFonts w:asciiTheme="minorHAnsi" w:hAnsiTheme="minorHAnsi"/>
        </w:rPr>
        <w:t>postawy</w:t>
      </w:r>
      <w:proofErr w:type="gramEnd"/>
      <w:r>
        <w:rPr>
          <w:rFonts w:asciiTheme="minorHAnsi" w:hAnsiTheme="minorHAnsi"/>
        </w:rPr>
        <w:t xml:space="preserve"> roszczeniowe, apatia i pesymizm;</w:t>
      </w:r>
    </w:p>
    <w:p w:rsidR="00F34284" w:rsidRDefault="00F34284" w:rsidP="009A4495">
      <w:pPr>
        <w:pStyle w:val="Akapitzlist"/>
        <w:numPr>
          <w:ilvl w:val="0"/>
          <w:numId w:val="10"/>
        </w:numPr>
        <w:spacing w:line="312" w:lineRule="auto"/>
        <w:jc w:val="both"/>
        <w:rPr>
          <w:rFonts w:asciiTheme="minorHAnsi" w:hAnsiTheme="minorHAnsi"/>
        </w:rPr>
      </w:pPr>
      <w:proofErr w:type="gramStart"/>
      <w:r>
        <w:rPr>
          <w:rFonts w:asciiTheme="minorHAnsi" w:hAnsiTheme="minorHAnsi"/>
        </w:rPr>
        <w:t>brak</w:t>
      </w:r>
      <w:proofErr w:type="gramEnd"/>
      <w:r>
        <w:rPr>
          <w:rFonts w:asciiTheme="minorHAnsi" w:hAnsiTheme="minorHAnsi"/>
        </w:rPr>
        <w:t xml:space="preserve"> perspektyw dla ludzi młodych.</w:t>
      </w:r>
    </w:p>
    <w:p w:rsidR="00F46282" w:rsidRPr="00F46282" w:rsidRDefault="00F46282" w:rsidP="00F46282">
      <w:pPr>
        <w:spacing w:line="312" w:lineRule="auto"/>
        <w:jc w:val="both"/>
        <w:rPr>
          <w:rFonts w:asciiTheme="minorHAnsi" w:hAnsiTheme="minorHAnsi"/>
        </w:rPr>
      </w:pPr>
    </w:p>
    <w:p w:rsidR="00786528" w:rsidRPr="005E5096" w:rsidRDefault="00786528" w:rsidP="00786528">
      <w:pPr>
        <w:pStyle w:val="Akapitzlist"/>
        <w:spacing w:line="312" w:lineRule="auto"/>
        <w:ind w:left="360"/>
        <w:jc w:val="both"/>
        <w:rPr>
          <w:rFonts w:asciiTheme="minorHAnsi" w:hAnsiTheme="minorHAnsi"/>
        </w:rPr>
      </w:pPr>
    </w:p>
    <w:p w:rsidR="00786528" w:rsidRPr="00684EA1"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sectPr w:rsidR="00786528" w:rsidSect="005E5096">
          <w:headerReference w:type="default" r:id="rId30"/>
          <w:footerReference w:type="even" r:id="rId31"/>
          <w:footerReference w:type="default" r:id="rId32"/>
          <w:pgSz w:w="11906" w:h="16838" w:code="9"/>
          <w:pgMar w:top="1418" w:right="1418" w:bottom="1418" w:left="1418" w:header="709" w:footer="709" w:gutter="0"/>
          <w:cols w:space="708"/>
          <w:docGrid w:linePitch="360"/>
        </w:sectPr>
      </w:pPr>
    </w:p>
    <w:p w:rsidR="00786528" w:rsidRPr="005E5096" w:rsidRDefault="00577675" w:rsidP="00786528">
      <w:pPr>
        <w:pStyle w:val="Tekstpodstawowy2"/>
        <w:spacing w:line="312" w:lineRule="auto"/>
        <w:jc w:val="both"/>
        <w:rPr>
          <w:rFonts w:asciiTheme="minorHAnsi" w:hAnsiTheme="minorHAnsi" w:cs="Times New Roman"/>
          <w:i w:val="0"/>
          <w:sz w:val="24"/>
        </w:rPr>
      </w:pPr>
      <w:r>
        <w:rPr>
          <w:rFonts w:asciiTheme="minorHAnsi" w:hAnsiTheme="minorHAnsi" w:cs="Times New Roman"/>
          <w:i w:val="0"/>
          <w:sz w:val="24"/>
        </w:rPr>
        <w:lastRenderedPageBreak/>
        <w:t>8</w:t>
      </w:r>
      <w:r w:rsidR="00786528" w:rsidRPr="005E5096">
        <w:rPr>
          <w:rFonts w:asciiTheme="minorHAnsi" w:hAnsiTheme="minorHAnsi" w:cs="Times New Roman"/>
          <w:i w:val="0"/>
          <w:sz w:val="24"/>
        </w:rPr>
        <w:t>. Wizja rozwoju miejscowości</w:t>
      </w:r>
    </w:p>
    <w:p w:rsidR="00786528" w:rsidRPr="005E5096" w:rsidRDefault="00786528" w:rsidP="00786528">
      <w:pPr>
        <w:pStyle w:val="Tekstpodstawowy2"/>
        <w:spacing w:line="312" w:lineRule="auto"/>
        <w:jc w:val="both"/>
        <w:rPr>
          <w:rFonts w:asciiTheme="minorHAnsi" w:hAnsiTheme="minorHAnsi" w:cs="Times New Roman"/>
          <w:i w:val="0"/>
          <w:sz w:val="24"/>
        </w:rPr>
      </w:pPr>
    </w:p>
    <w:p w:rsidR="00786528" w:rsidRPr="005E5096" w:rsidRDefault="00786528" w:rsidP="00786528">
      <w:pPr>
        <w:pStyle w:val="Tekstpodstawowy2"/>
        <w:spacing w:line="312" w:lineRule="auto"/>
        <w:ind w:firstLine="708"/>
        <w:jc w:val="both"/>
        <w:rPr>
          <w:rFonts w:asciiTheme="minorHAnsi" w:hAnsiTheme="minorHAnsi" w:cs="Times New Roman"/>
          <w:b w:val="0"/>
          <w:i w:val="0"/>
          <w:sz w:val="24"/>
        </w:rPr>
      </w:pPr>
      <w:r w:rsidRPr="005E5096">
        <w:rPr>
          <w:rFonts w:asciiTheme="minorHAnsi" w:hAnsiTheme="minorHAnsi" w:cs="Times New Roman"/>
          <w:b w:val="0"/>
          <w:i w:val="0"/>
          <w:sz w:val="24"/>
        </w:rPr>
        <w:t>Wiz</w:t>
      </w:r>
      <w:r>
        <w:rPr>
          <w:rFonts w:asciiTheme="minorHAnsi" w:hAnsiTheme="minorHAnsi" w:cs="Times New Roman"/>
          <w:b w:val="0"/>
          <w:i w:val="0"/>
          <w:sz w:val="24"/>
        </w:rPr>
        <w:t xml:space="preserve">ję rozwoju miejscowości </w:t>
      </w:r>
      <w:r w:rsidR="00370FD2">
        <w:rPr>
          <w:rFonts w:asciiTheme="minorHAnsi" w:hAnsiTheme="minorHAnsi" w:cs="Times New Roman"/>
          <w:b w:val="0"/>
          <w:i w:val="0"/>
          <w:sz w:val="24"/>
        </w:rPr>
        <w:t>Żabi Róg</w:t>
      </w:r>
      <w:r w:rsidRPr="005E5096">
        <w:rPr>
          <w:rFonts w:asciiTheme="minorHAnsi" w:hAnsiTheme="minorHAnsi" w:cs="Times New Roman"/>
          <w:b w:val="0"/>
          <w:i w:val="0"/>
          <w:sz w:val="24"/>
        </w:rPr>
        <w:t xml:space="preserve"> sformułowano w oparciu o przeprowadzoną analizę </w:t>
      </w:r>
      <w:proofErr w:type="gramStart"/>
      <w:r w:rsidRPr="005E5096">
        <w:rPr>
          <w:rFonts w:asciiTheme="minorHAnsi" w:hAnsiTheme="minorHAnsi" w:cs="Times New Roman"/>
          <w:b w:val="0"/>
          <w:i w:val="0"/>
          <w:sz w:val="24"/>
        </w:rPr>
        <w:t>z  równoczesnym</w:t>
      </w:r>
      <w:proofErr w:type="gramEnd"/>
      <w:r w:rsidRPr="005E5096">
        <w:rPr>
          <w:rFonts w:asciiTheme="minorHAnsi" w:hAnsiTheme="minorHAnsi" w:cs="Times New Roman"/>
          <w:b w:val="0"/>
          <w:i w:val="0"/>
          <w:sz w:val="24"/>
        </w:rPr>
        <w:t xml:space="preserve">  odwołaniem się do wyników prac </w:t>
      </w:r>
      <w:r w:rsidR="00370FD2">
        <w:rPr>
          <w:rFonts w:asciiTheme="minorHAnsi" w:hAnsiTheme="minorHAnsi" w:cs="Times New Roman"/>
          <w:b w:val="0"/>
          <w:i w:val="0"/>
          <w:sz w:val="24"/>
        </w:rPr>
        <w:t>Grupy Odnowy Wsi</w:t>
      </w:r>
      <w:r w:rsidRPr="005E5096">
        <w:rPr>
          <w:rFonts w:asciiTheme="minorHAnsi" w:hAnsiTheme="minorHAnsi" w:cs="Times New Roman"/>
          <w:b w:val="0"/>
          <w:i w:val="0"/>
          <w:sz w:val="24"/>
        </w:rPr>
        <w:t xml:space="preserve">. </w:t>
      </w:r>
    </w:p>
    <w:p w:rsidR="00786528" w:rsidRPr="005E5096" w:rsidRDefault="00786528" w:rsidP="00786528">
      <w:pPr>
        <w:pStyle w:val="Tekstpodstawowy2"/>
        <w:spacing w:line="312" w:lineRule="auto"/>
        <w:ind w:firstLine="708"/>
        <w:jc w:val="both"/>
        <w:rPr>
          <w:rFonts w:asciiTheme="minorHAnsi" w:hAnsiTheme="minorHAnsi" w:cs="Times New Roman"/>
          <w:b w:val="0"/>
          <w:i w:val="0"/>
          <w:sz w:val="24"/>
        </w:rPr>
      </w:pPr>
      <w:r w:rsidRPr="005E5096">
        <w:rPr>
          <w:rFonts w:asciiTheme="minorHAnsi" w:hAnsiTheme="minorHAnsi" w:cs="Times New Roman"/>
          <w:b w:val="0"/>
          <w:i w:val="0"/>
          <w:sz w:val="24"/>
        </w:rPr>
        <w:t xml:space="preserve">Określenie wizji, jako możliwego i pożądanego stanu różnych sfer życia społecznego i gospodarczego składających </w:t>
      </w:r>
      <w:proofErr w:type="gramStart"/>
      <w:r w:rsidRPr="005E5096">
        <w:rPr>
          <w:rFonts w:asciiTheme="minorHAnsi" w:hAnsiTheme="minorHAnsi" w:cs="Times New Roman"/>
          <w:b w:val="0"/>
          <w:i w:val="0"/>
          <w:sz w:val="24"/>
        </w:rPr>
        <w:t>się  na</w:t>
      </w:r>
      <w:proofErr w:type="gramEnd"/>
      <w:r w:rsidRPr="005E5096">
        <w:rPr>
          <w:rFonts w:asciiTheme="minorHAnsi" w:hAnsiTheme="minorHAnsi" w:cs="Times New Roman"/>
          <w:b w:val="0"/>
          <w:i w:val="0"/>
          <w:sz w:val="24"/>
        </w:rPr>
        <w:t xml:space="preserve"> poziom życia ludzi (w perspektywie d</w:t>
      </w:r>
      <w:r w:rsidR="00BA4572">
        <w:rPr>
          <w:rFonts w:asciiTheme="minorHAnsi" w:hAnsiTheme="minorHAnsi" w:cs="Times New Roman"/>
          <w:b w:val="0"/>
          <w:i w:val="0"/>
          <w:sz w:val="24"/>
        </w:rPr>
        <w:t xml:space="preserve">o </w:t>
      </w:r>
      <w:r w:rsidR="00370FD2">
        <w:rPr>
          <w:rFonts w:asciiTheme="minorHAnsi" w:hAnsiTheme="minorHAnsi" w:cs="Times New Roman"/>
          <w:b w:val="0"/>
          <w:i w:val="0"/>
          <w:sz w:val="24"/>
        </w:rPr>
        <w:t xml:space="preserve">roku </w:t>
      </w:r>
      <w:r w:rsidR="00BA4572">
        <w:rPr>
          <w:rFonts w:asciiTheme="minorHAnsi" w:hAnsiTheme="minorHAnsi" w:cs="Times New Roman"/>
          <w:b w:val="0"/>
          <w:i w:val="0"/>
          <w:sz w:val="24"/>
        </w:rPr>
        <w:t>2020</w:t>
      </w:r>
      <w:r w:rsidRPr="005E5096">
        <w:rPr>
          <w:rFonts w:asciiTheme="minorHAnsi" w:hAnsiTheme="minorHAnsi" w:cs="Times New Roman"/>
          <w:b w:val="0"/>
          <w:i w:val="0"/>
          <w:sz w:val="24"/>
        </w:rPr>
        <w:t>) musi uwzględniać wiele aspektów.</w:t>
      </w:r>
    </w:p>
    <w:p w:rsidR="00786528" w:rsidRDefault="00786528" w:rsidP="0027350F">
      <w:pPr>
        <w:spacing w:line="312" w:lineRule="auto"/>
        <w:ind w:firstLine="708"/>
        <w:jc w:val="both"/>
        <w:rPr>
          <w:rFonts w:asciiTheme="minorHAnsi" w:hAnsiTheme="minorHAnsi"/>
          <w:b/>
        </w:rPr>
      </w:pPr>
      <w:r w:rsidRPr="005E5096">
        <w:rPr>
          <w:rFonts w:asciiTheme="minorHAnsi" w:hAnsiTheme="minorHAnsi"/>
        </w:rPr>
        <w:t>Uwzględnienie znacznej ilości dających się zidentyfikować czynników wpływających na przyszłe oblicze społeczno – gos</w:t>
      </w:r>
      <w:r>
        <w:rPr>
          <w:rFonts w:asciiTheme="minorHAnsi" w:hAnsiTheme="minorHAnsi"/>
        </w:rPr>
        <w:t xml:space="preserve">podarcze i cywilizacyjne </w:t>
      </w:r>
      <w:r w:rsidR="00D264DD">
        <w:rPr>
          <w:rFonts w:asciiTheme="minorHAnsi" w:hAnsiTheme="minorHAnsi"/>
        </w:rPr>
        <w:t>Sołectwa</w:t>
      </w:r>
      <w:r w:rsidR="00370FD2">
        <w:rPr>
          <w:rFonts w:asciiTheme="minorHAnsi" w:hAnsiTheme="minorHAnsi"/>
        </w:rPr>
        <w:t xml:space="preserve"> Żabi Róg</w:t>
      </w:r>
      <w:r w:rsidRPr="005E5096">
        <w:rPr>
          <w:rFonts w:asciiTheme="minorHAnsi" w:hAnsiTheme="minorHAnsi"/>
        </w:rPr>
        <w:t xml:space="preserve">, do których należą m.in. procesy zachodzące w otoczeniu, trendy rozwojowe, aspiracje środowisk lokalnych oraz sformułowane w dalszej części tego opracowania priorytety i działania skłaniają do następującego, syntetycznego ujęcia tzw. wizji rozwojowej: </w:t>
      </w:r>
      <w:r w:rsidR="0027350F" w:rsidRPr="0027350F">
        <w:rPr>
          <w:rFonts w:asciiTheme="minorHAnsi" w:hAnsiTheme="minorHAnsi"/>
          <w:b/>
        </w:rPr>
        <w:t xml:space="preserve">Żabi Róg to </w:t>
      </w:r>
      <w:r w:rsidR="0027350F">
        <w:rPr>
          <w:rFonts w:asciiTheme="minorHAnsi" w:hAnsiTheme="minorHAnsi"/>
          <w:b/>
        </w:rPr>
        <w:t>sołectwo</w:t>
      </w:r>
      <w:r w:rsidR="0027350F" w:rsidRPr="0027350F">
        <w:rPr>
          <w:rFonts w:asciiTheme="minorHAnsi" w:hAnsiTheme="minorHAnsi"/>
          <w:b/>
        </w:rPr>
        <w:t xml:space="preserve"> dla mieszkańców i</w:t>
      </w:r>
      <w:r w:rsidR="0027350F">
        <w:rPr>
          <w:rFonts w:asciiTheme="minorHAnsi" w:hAnsiTheme="minorHAnsi"/>
          <w:b/>
        </w:rPr>
        <w:t xml:space="preserve"> gości atrakcyjne</w:t>
      </w:r>
      <w:r w:rsidR="0027350F" w:rsidRPr="0027350F">
        <w:rPr>
          <w:rFonts w:asciiTheme="minorHAnsi" w:hAnsiTheme="minorHAnsi"/>
          <w:b/>
        </w:rPr>
        <w:t xml:space="preserve"> pod względem rekreacyjnym </w:t>
      </w:r>
      <w:r w:rsidR="0027350F">
        <w:rPr>
          <w:rFonts w:asciiTheme="minorHAnsi" w:hAnsiTheme="minorHAnsi"/>
          <w:b/>
        </w:rPr>
        <w:br/>
        <w:t>i turystycznym, czyste</w:t>
      </w:r>
      <w:r w:rsidR="0027350F" w:rsidRPr="0027350F">
        <w:rPr>
          <w:rFonts w:asciiTheme="minorHAnsi" w:hAnsiTheme="minorHAnsi"/>
          <w:b/>
        </w:rPr>
        <w:t>, z zachowanym indywidualnym obliczem kulturowym i walorami położenia oraz nowoczesną infrastrukturą.</w:t>
      </w:r>
    </w:p>
    <w:p w:rsidR="0027350F" w:rsidRPr="005E5096" w:rsidRDefault="0027350F" w:rsidP="0027350F">
      <w:pPr>
        <w:spacing w:line="312" w:lineRule="auto"/>
        <w:ind w:firstLine="708"/>
        <w:jc w:val="both"/>
        <w:rPr>
          <w:rFonts w:asciiTheme="minorHAnsi" w:hAnsiTheme="minorHAnsi"/>
          <w:color w:val="000000"/>
        </w:rPr>
      </w:pPr>
    </w:p>
    <w:p w:rsidR="00786528" w:rsidRPr="005E5096" w:rsidRDefault="00577675" w:rsidP="00786528">
      <w:pPr>
        <w:pStyle w:val="Tekstpodstawowy"/>
        <w:spacing w:line="312" w:lineRule="auto"/>
        <w:rPr>
          <w:rFonts w:asciiTheme="minorHAnsi" w:hAnsiTheme="minorHAnsi" w:cs="Times New Roman"/>
          <w:b/>
          <w:color w:val="000000"/>
          <w:sz w:val="24"/>
        </w:rPr>
      </w:pPr>
      <w:r>
        <w:rPr>
          <w:rFonts w:asciiTheme="minorHAnsi" w:hAnsiTheme="minorHAnsi" w:cs="Times New Roman"/>
          <w:b/>
          <w:color w:val="000000"/>
          <w:sz w:val="24"/>
        </w:rPr>
        <w:t>9</w:t>
      </w:r>
      <w:r w:rsidR="00786528">
        <w:rPr>
          <w:rFonts w:asciiTheme="minorHAnsi" w:hAnsiTheme="minorHAnsi" w:cs="Times New Roman"/>
          <w:b/>
          <w:color w:val="000000"/>
          <w:sz w:val="24"/>
        </w:rPr>
        <w:t xml:space="preserve">. </w:t>
      </w:r>
      <w:r w:rsidR="00786528" w:rsidRPr="005E5096">
        <w:rPr>
          <w:rFonts w:asciiTheme="minorHAnsi" w:hAnsiTheme="minorHAnsi" w:cs="Times New Roman"/>
          <w:b/>
          <w:color w:val="000000"/>
          <w:sz w:val="24"/>
        </w:rPr>
        <w:t>Misja rozwoju miejscowości</w:t>
      </w:r>
    </w:p>
    <w:p w:rsidR="00786528" w:rsidRPr="005E5096" w:rsidRDefault="00786528" w:rsidP="00786528">
      <w:pPr>
        <w:pStyle w:val="Tekstpodstawowy"/>
        <w:spacing w:line="312" w:lineRule="auto"/>
        <w:rPr>
          <w:rFonts w:asciiTheme="minorHAnsi" w:hAnsiTheme="minorHAnsi" w:cs="Times New Roman"/>
          <w:color w:val="000000"/>
          <w:sz w:val="24"/>
        </w:rPr>
      </w:pPr>
    </w:p>
    <w:p w:rsidR="00786528" w:rsidRPr="005E5096" w:rsidRDefault="00786528" w:rsidP="00786528">
      <w:pPr>
        <w:spacing w:line="312" w:lineRule="auto"/>
        <w:ind w:firstLine="708"/>
        <w:jc w:val="both"/>
        <w:rPr>
          <w:rFonts w:asciiTheme="minorHAnsi" w:hAnsiTheme="minorHAnsi"/>
        </w:rPr>
      </w:pPr>
      <w:r w:rsidRPr="005E5096">
        <w:rPr>
          <w:rFonts w:asciiTheme="minorHAnsi" w:hAnsiTheme="minorHAnsi"/>
        </w:rPr>
        <w:t>Misję do spełnienia mają stro</w:t>
      </w:r>
      <w:r>
        <w:rPr>
          <w:rFonts w:asciiTheme="minorHAnsi" w:hAnsiTheme="minorHAnsi"/>
        </w:rPr>
        <w:t xml:space="preserve">ny zaangażowane w odnowę miejscowości </w:t>
      </w:r>
      <w:r w:rsidR="0027350F">
        <w:rPr>
          <w:rFonts w:asciiTheme="minorHAnsi" w:hAnsiTheme="minorHAnsi"/>
        </w:rPr>
        <w:t>Żabi Róg</w:t>
      </w:r>
      <w:r w:rsidRPr="005E5096">
        <w:rPr>
          <w:rFonts w:asciiTheme="minorHAnsi" w:hAnsiTheme="minorHAnsi"/>
        </w:rPr>
        <w:t>. Można ją realizować poprzez rozwój nieplanowany lub zaplanowany, strategiczny, którego cele i priorytety określono w dalszej części.</w:t>
      </w:r>
    </w:p>
    <w:p w:rsidR="00786528" w:rsidRPr="005E5096" w:rsidRDefault="00786528" w:rsidP="00786528">
      <w:pPr>
        <w:spacing w:line="312" w:lineRule="auto"/>
        <w:jc w:val="both"/>
        <w:rPr>
          <w:rFonts w:asciiTheme="minorHAnsi" w:hAnsiTheme="minorHAnsi"/>
        </w:rPr>
      </w:pPr>
      <w:r w:rsidRPr="005E5096">
        <w:rPr>
          <w:rFonts w:asciiTheme="minorHAnsi" w:hAnsiTheme="minorHAnsi"/>
        </w:rPr>
        <w:t>Zarówno misja, priorytety jak i cele muszą być sformułowane w określony sposób i odnosić się do płaszczyzn pozostających w kompetencjach realizatorów:</w:t>
      </w:r>
    </w:p>
    <w:p w:rsidR="00786528" w:rsidRPr="005E5096" w:rsidRDefault="00786528" w:rsidP="009A4495">
      <w:pPr>
        <w:pStyle w:val="Akapitzlist"/>
        <w:numPr>
          <w:ilvl w:val="0"/>
          <w:numId w:val="13"/>
        </w:numPr>
        <w:spacing w:line="312" w:lineRule="auto"/>
        <w:jc w:val="both"/>
        <w:rPr>
          <w:rFonts w:asciiTheme="minorHAnsi" w:hAnsiTheme="minorHAnsi"/>
        </w:rPr>
      </w:pPr>
      <w:proofErr w:type="gramStart"/>
      <w:r w:rsidRPr="005E5096">
        <w:rPr>
          <w:rFonts w:asciiTheme="minorHAnsi" w:hAnsiTheme="minorHAnsi"/>
        </w:rPr>
        <w:t>muszą</w:t>
      </w:r>
      <w:proofErr w:type="gramEnd"/>
      <w:r w:rsidRPr="005E5096">
        <w:rPr>
          <w:rFonts w:asciiTheme="minorHAnsi" w:hAnsiTheme="minorHAnsi"/>
        </w:rPr>
        <w:t xml:space="preserve"> być zgodne z wymogami prawa,</w:t>
      </w:r>
    </w:p>
    <w:p w:rsidR="00786528" w:rsidRPr="005E5096" w:rsidRDefault="00786528" w:rsidP="009A4495">
      <w:pPr>
        <w:pStyle w:val="Akapitzlist"/>
        <w:numPr>
          <w:ilvl w:val="0"/>
          <w:numId w:val="13"/>
        </w:numPr>
        <w:spacing w:line="312" w:lineRule="auto"/>
        <w:jc w:val="both"/>
        <w:rPr>
          <w:rFonts w:asciiTheme="minorHAnsi" w:hAnsiTheme="minorHAnsi"/>
        </w:rPr>
      </w:pPr>
      <w:proofErr w:type="gramStart"/>
      <w:r w:rsidRPr="005E5096">
        <w:rPr>
          <w:rFonts w:asciiTheme="minorHAnsi" w:hAnsiTheme="minorHAnsi"/>
        </w:rPr>
        <w:t>muszą</w:t>
      </w:r>
      <w:proofErr w:type="gramEnd"/>
      <w:r w:rsidRPr="005E5096">
        <w:rPr>
          <w:rFonts w:asciiTheme="minorHAnsi" w:hAnsiTheme="minorHAnsi"/>
        </w:rPr>
        <w:t xml:space="preserve"> uzasadniać istnienie i odnowę miejscowości w sposób spójny, elastyczny, pragmatyczny, uniwersalny – niezależnie od formy, w jakich będą realizowane.</w:t>
      </w:r>
    </w:p>
    <w:p w:rsidR="00786528" w:rsidRPr="005E5096" w:rsidRDefault="00786528" w:rsidP="00786528">
      <w:pPr>
        <w:spacing w:line="312" w:lineRule="auto"/>
        <w:jc w:val="both"/>
        <w:rPr>
          <w:rFonts w:asciiTheme="minorHAnsi" w:hAnsiTheme="minorHAnsi"/>
        </w:rPr>
      </w:pPr>
    </w:p>
    <w:p w:rsidR="00786528" w:rsidRPr="005E5096" w:rsidRDefault="00786528" w:rsidP="00786528">
      <w:pPr>
        <w:spacing w:line="312" w:lineRule="auto"/>
        <w:jc w:val="both"/>
        <w:rPr>
          <w:rFonts w:asciiTheme="minorHAnsi" w:hAnsiTheme="minorHAnsi"/>
        </w:rPr>
      </w:pPr>
      <w:r>
        <w:rPr>
          <w:rFonts w:asciiTheme="minorHAnsi" w:hAnsiTheme="minorHAnsi"/>
        </w:rPr>
        <w:t>Misja rozwoju miejscowości</w:t>
      </w:r>
      <w:r w:rsidRPr="005E5096">
        <w:rPr>
          <w:rFonts w:asciiTheme="minorHAnsi" w:hAnsiTheme="minorHAnsi"/>
        </w:rPr>
        <w:t xml:space="preserve"> została </w:t>
      </w:r>
      <w:proofErr w:type="gramStart"/>
      <w:r w:rsidRPr="005E5096">
        <w:rPr>
          <w:rFonts w:asciiTheme="minorHAnsi" w:hAnsiTheme="minorHAnsi"/>
        </w:rPr>
        <w:t>sformułowana jako</w:t>
      </w:r>
      <w:proofErr w:type="gramEnd"/>
      <w:r w:rsidRPr="005E5096">
        <w:rPr>
          <w:rFonts w:asciiTheme="minorHAnsi" w:hAnsiTheme="minorHAnsi"/>
        </w:rPr>
        <w:t xml:space="preserve">: </w:t>
      </w:r>
      <w:r w:rsidRPr="005E5096">
        <w:rPr>
          <w:rFonts w:asciiTheme="minorHAnsi" w:hAnsiTheme="minorHAnsi"/>
          <w:b/>
        </w:rPr>
        <w:t>„</w:t>
      </w:r>
      <w:r>
        <w:rPr>
          <w:rFonts w:asciiTheme="minorHAnsi" w:hAnsiTheme="minorHAnsi"/>
          <w:b/>
          <w:bCs/>
          <w:iCs/>
        </w:rPr>
        <w:t xml:space="preserve">Odnowa </w:t>
      </w:r>
      <w:r w:rsidR="0027350F">
        <w:rPr>
          <w:rFonts w:asciiTheme="minorHAnsi" w:hAnsiTheme="minorHAnsi"/>
          <w:b/>
          <w:bCs/>
          <w:iCs/>
        </w:rPr>
        <w:t>wsi w sołectwie Żabi Róg</w:t>
      </w:r>
      <w:r w:rsidRPr="005E5096">
        <w:rPr>
          <w:rFonts w:asciiTheme="minorHAnsi" w:hAnsiTheme="minorHAnsi"/>
          <w:b/>
          <w:bCs/>
          <w:iCs/>
        </w:rPr>
        <w:t xml:space="preserve"> poprzez inwestycje w ogólnodostępną infrastrukturę, kapitał ludzki i gospodarkę </w:t>
      </w:r>
      <w:r w:rsidR="0027350F">
        <w:rPr>
          <w:rFonts w:asciiTheme="minorHAnsi" w:hAnsiTheme="minorHAnsi"/>
          <w:b/>
          <w:bCs/>
          <w:iCs/>
        </w:rPr>
        <w:br/>
      </w:r>
      <w:r w:rsidRPr="005E5096">
        <w:rPr>
          <w:rFonts w:asciiTheme="minorHAnsi" w:hAnsiTheme="minorHAnsi"/>
          <w:b/>
          <w:bCs/>
          <w:iCs/>
        </w:rPr>
        <w:t>w warunkach wykorzystania lokalnych zasobów”.</w:t>
      </w:r>
    </w:p>
    <w:p w:rsidR="00786528" w:rsidRPr="00414D53" w:rsidRDefault="00786528" w:rsidP="00786528">
      <w:pPr>
        <w:pStyle w:val="Tekstpodstawowy"/>
        <w:jc w:val="left"/>
        <w:rPr>
          <w:rFonts w:ascii="Times New Roman" w:hAnsi="Times New Roman" w:cs="Times New Roman"/>
          <w:color w:val="000000"/>
          <w:sz w:val="24"/>
        </w:rPr>
        <w:sectPr w:rsidR="00786528" w:rsidRPr="00414D53" w:rsidSect="005E5096">
          <w:pgSz w:w="11906" w:h="16838" w:code="9"/>
          <w:pgMar w:top="1418" w:right="1418" w:bottom="1418" w:left="1418" w:header="709" w:footer="709" w:gutter="0"/>
          <w:cols w:space="708"/>
          <w:docGrid w:linePitch="360"/>
        </w:sectPr>
      </w:pPr>
    </w:p>
    <w:p w:rsidR="00786528" w:rsidRDefault="00577675" w:rsidP="00786528">
      <w:pPr>
        <w:pStyle w:val="Tekstpodstawowy"/>
        <w:spacing w:line="312" w:lineRule="auto"/>
        <w:rPr>
          <w:rFonts w:asciiTheme="minorHAnsi" w:hAnsiTheme="minorHAnsi" w:cs="Times New Roman"/>
          <w:b/>
          <w:bCs/>
          <w:sz w:val="24"/>
        </w:rPr>
      </w:pPr>
      <w:r>
        <w:rPr>
          <w:rFonts w:asciiTheme="minorHAnsi" w:hAnsiTheme="minorHAnsi" w:cs="Times New Roman"/>
          <w:b/>
          <w:bCs/>
          <w:sz w:val="24"/>
        </w:rPr>
        <w:lastRenderedPageBreak/>
        <w:t>10</w:t>
      </w:r>
      <w:r w:rsidR="00786528" w:rsidRPr="003215B3">
        <w:rPr>
          <w:rFonts w:asciiTheme="minorHAnsi" w:hAnsiTheme="minorHAnsi" w:cs="Times New Roman"/>
          <w:b/>
          <w:bCs/>
          <w:sz w:val="24"/>
        </w:rPr>
        <w:t>. Opis planowanych zadań inwestycyjnych i przedsięwzięć aktywizujących społeczność lokalną</w:t>
      </w:r>
    </w:p>
    <w:p w:rsidR="00786528" w:rsidRDefault="00786528" w:rsidP="00786528">
      <w:pPr>
        <w:pStyle w:val="Tekstpodstawowy"/>
        <w:spacing w:line="312" w:lineRule="auto"/>
        <w:rPr>
          <w:rFonts w:asciiTheme="minorHAnsi" w:hAnsiTheme="minorHAnsi" w:cs="Times New Roman"/>
          <w:b/>
          <w:bCs/>
          <w:sz w:val="24"/>
        </w:rPr>
      </w:pPr>
    </w:p>
    <w:p w:rsidR="00786528" w:rsidRPr="003215B3" w:rsidRDefault="00577675" w:rsidP="00786528">
      <w:pPr>
        <w:pStyle w:val="Tekstpodstawowy"/>
        <w:spacing w:line="312" w:lineRule="auto"/>
        <w:rPr>
          <w:rFonts w:asciiTheme="minorHAnsi" w:hAnsiTheme="minorHAnsi"/>
          <w:b/>
          <w:color w:val="000000"/>
          <w:sz w:val="24"/>
        </w:rPr>
      </w:pPr>
      <w:r>
        <w:rPr>
          <w:rFonts w:asciiTheme="minorHAnsi" w:hAnsiTheme="minorHAnsi" w:cs="Times New Roman"/>
          <w:b/>
          <w:bCs/>
          <w:sz w:val="24"/>
        </w:rPr>
        <w:t>10</w:t>
      </w:r>
      <w:r w:rsidR="00786528">
        <w:rPr>
          <w:rFonts w:asciiTheme="minorHAnsi" w:hAnsiTheme="minorHAnsi" w:cs="Times New Roman"/>
          <w:b/>
          <w:bCs/>
          <w:sz w:val="24"/>
        </w:rPr>
        <w:t>.1. Zestawienie priorytetów, celów, działań</w:t>
      </w:r>
    </w:p>
    <w:p w:rsidR="00786528" w:rsidRPr="003215B3" w:rsidRDefault="00786528" w:rsidP="00786528">
      <w:pPr>
        <w:spacing w:line="312" w:lineRule="auto"/>
        <w:jc w:val="both"/>
        <w:rPr>
          <w:rFonts w:asciiTheme="minorHAnsi" w:hAnsiTheme="minorHAnsi"/>
        </w:rPr>
      </w:pPr>
    </w:p>
    <w:p w:rsidR="00786528" w:rsidRPr="00EC0965" w:rsidRDefault="00786528" w:rsidP="00786528">
      <w:pPr>
        <w:spacing w:line="312" w:lineRule="auto"/>
        <w:ind w:firstLine="708"/>
        <w:jc w:val="both"/>
        <w:rPr>
          <w:rFonts w:asciiTheme="minorHAnsi" w:hAnsiTheme="minorHAnsi"/>
        </w:rPr>
      </w:pPr>
      <w:r w:rsidRPr="003215B3">
        <w:rPr>
          <w:rFonts w:asciiTheme="minorHAnsi" w:hAnsiTheme="minorHAnsi"/>
        </w:rPr>
        <w:t>Działania przewidziane do realizacji stanowią odpowiedz na zidentyfikowane problemy, Wyznaczone obszary priorytetowe odpowiadają zdiagnozowanym problemom kluczowym.</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BF"/>
      </w:tblPr>
      <w:tblGrid>
        <w:gridCol w:w="9293"/>
      </w:tblGrid>
      <w:tr w:rsidR="00786528" w:rsidRPr="003215B3" w:rsidTr="00875682">
        <w:trPr>
          <w:trHeight w:val="588"/>
        </w:trPr>
        <w:tc>
          <w:tcPr>
            <w:tcW w:w="9293" w:type="dxa"/>
            <w:shd w:val="clear" w:color="auto" w:fill="FFFFFF" w:themeFill="background1"/>
          </w:tcPr>
          <w:p w:rsidR="00786528" w:rsidRPr="003215B3" w:rsidRDefault="00786528" w:rsidP="00875682">
            <w:pPr>
              <w:spacing w:line="312" w:lineRule="auto"/>
              <w:jc w:val="both"/>
              <w:rPr>
                <w:rFonts w:asciiTheme="minorHAnsi" w:hAnsiTheme="minorHAnsi"/>
                <w:bCs/>
              </w:rPr>
            </w:pPr>
            <w:r w:rsidRPr="003215B3">
              <w:rPr>
                <w:rFonts w:asciiTheme="minorHAnsi" w:hAnsiTheme="minorHAnsi"/>
                <w:bCs/>
              </w:rPr>
              <w:t>Priorytet I. 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86528" w:rsidRPr="003215B3" w:rsidTr="00875682">
        <w:trPr>
          <w:trHeight w:val="1582"/>
        </w:trPr>
        <w:tc>
          <w:tcPr>
            <w:tcW w:w="9293" w:type="dxa"/>
            <w:tcBorders>
              <w:bottom w:val="single" w:sz="4" w:space="0" w:color="auto"/>
            </w:tcBorders>
            <w:shd w:val="clear" w:color="auto" w:fill="FFFFFF"/>
          </w:tcPr>
          <w:p w:rsidR="00786528" w:rsidRPr="003215B3" w:rsidRDefault="00786528" w:rsidP="00875682">
            <w:pPr>
              <w:spacing w:line="312" w:lineRule="auto"/>
              <w:jc w:val="both"/>
              <w:rPr>
                <w:rFonts w:asciiTheme="minorHAnsi" w:hAnsiTheme="minorHAnsi"/>
              </w:rPr>
            </w:pPr>
            <w:r w:rsidRPr="003215B3">
              <w:rPr>
                <w:rFonts w:asciiTheme="minorHAnsi" w:hAnsiTheme="minorHAnsi"/>
              </w:rPr>
              <w:t>Cele:</w:t>
            </w:r>
          </w:p>
          <w:p w:rsidR="00786528" w:rsidRPr="003215B3" w:rsidRDefault="00786528" w:rsidP="009A4495">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86528" w:rsidRPr="003215B3" w:rsidRDefault="00786528" w:rsidP="009A4495">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786528" w:rsidRPr="003215B3" w:rsidRDefault="00786528" w:rsidP="009A4495">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86528" w:rsidRPr="003215B3" w:rsidRDefault="00786528" w:rsidP="009A4495">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786528" w:rsidRPr="003215B3" w:rsidRDefault="00786528" w:rsidP="009A4495">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86528" w:rsidRPr="003215B3" w:rsidRDefault="00786528" w:rsidP="009A4495">
            <w:pPr>
              <w:pStyle w:val="Akapitzlist"/>
              <w:numPr>
                <w:ilvl w:val="0"/>
                <w:numId w:val="15"/>
              </w:numPr>
              <w:spacing w:line="312" w:lineRule="auto"/>
              <w:rPr>
                <w:rFonts w:asciiTheme="minorHAnsi" w:hAnsiTheme="minorHAnsi"/>
              </w:rPr>
            </w:pPr>
            <w:r w:rsidRPr="003215B3">
              <w:rPr>
                <w:rFonts w:asciiTheme="minorHAnsi" w:hAnsiTheme="minorHAnsi"/>
              </w:rPr>
              <w:t>Nieskrępowany dostęp do wiedzy i informacji dla wszystkich mieszkańców.</w:t>
            </w:r>
          </w:p>
          <w:p w:rsidR="00786528" w:rsidRPr="003215B3" w:rsidRDefault="00786528" w:rsidP="009A4495">
            <w:pPr>
              <w:pStyle w:val="Akapitzlist"/>
              <w:numPr>
                <w:ilvl w:val="0"/>
                <w:numId w:val="15"/>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p w:rsidR="00786528" w:rsidRPr="003215B3" w:rsidRDefault="00786528" w:rsidP="00875682">
            <w:pPr>
              <w:spacing w:line="312" w:lineRule="auto"/>
              <w:rPr>
                <w:rFonts w:asciiTheme="minorHAnsi" w:hAnsiTheme="minorHAnsi"/>
              </w:rPr>
            </w:pPr>
            <w:r w:rsidRPr="003215B3">
              <w:rPr>
                <w:rFonts w:asciiTheme="minorHAnsi" w:hAnsiTheme="minorHAnsi"/>
              </w:rPr>
              <w:t>Zadania:</w:t>
            </w:r>
          </w:p>
          <w:p w:rsidR="00363B30" w:rsidRPr="00963E92" w:rsidRDefault="00963E92" w:rsidP="00963E92">
            <w:pPr>
              <w:pStyle w:val="Akapitzlist"/>
              <w:numPr>
                <w:ilvl w:val="1"/>
                <w:numId w:val="26"/>
              </w:numPr>
              <w:spacing w:line="312" w:lineRule="auto"/>
              <w:rPr>
                <w:rFonts w:asciiTheme="minorHAnsi" w:hAnsiTheme="minorHAnsi"/>
              </w:rPr>
            </w:pPr>
            <w:r w:rsidRPr="00963E92">
              <w:rPr>
                <w:rFonts w:asciiTheme="minorHAnsi" w:hAnsiTheme="minorHAnsi"/>
              </w:rPr>
              <w:t>Projekt „Ćwiczenia siłowe dla zdrowej integracji miejscowości”;</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Zagospodarowanie plaż na obszarze miejscowości;</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Zagospodarowanie brzegów jeziora w celu utworzenia kąpieliska</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Poprawa estetyki stacji kolejowej;</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Budowa kompleksu rekreacyjno – sportowego;</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Stworzenie ścieżki pieszo – rowerowej wokół jeziora;</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Zagospodarowanie i rozbudowa obszaru przy siłowni zewnętrznej;</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Doposażenie świetlic wiejskich, remont i adaptacja pomieszczeń na potrzeby klubu aktywnego mieszkańca;</w:t>
            </w:r>
          </w:p>
          <w:p w:rsidR="00963E92" w:rsidRDefault="00963E92" w:rsidP="00963E92">
            <w:pPr>
              <w:pStyle w:val="Akapitzlist"/>
              <w:numPr>
                <w:ilvl w:val="1"/>
                <w:numId w:val="26"/>
              </w:numPr>
              <w:spacing w:line="312" w:lineRule="auto"/>
              <w:rPr>
                <w:rFonts w:asciiTheme="minorHAnsi" w:hAnsiTheme="minorHAnsi"/>
              </w:rPr>
            </w:pPr>
            <w:r>
              <w:rPr>
                <w:rFonts w:asciiTheme="minorHAnsi" w:hAnsiTheme="minorHAnsi"/>
              </w:rPr>
              <w:t>Uzupełnienie ogrodzenia wokół placu rekreacyjnego przy blokach WSBW</w:t>
            </w:r>
            <w:r w:rsidR="00B1396E">
              <w:rPr>
                <w:rFonts w:asciiTheme="minorHAnsi" w:hAnsiTheme="minorHAnsi"/>
              </w:rPr>
              <w:t>;</w:t>
            </w:r>
          </w:p>
          <w:p w:rsidR="00B1396E" w:rsidRPr="00963E92" w:rsidRDefault="00B1396E" w:rsidP="00963E92">
            <w:pPr>
              <w:pStyle w:val="Akapitzlist"/>
              <w:numPr>
                <w:ilvl w:val="1"/>
                <w:numId w:val="26"/>
              </w:numPr>
              <w:spacing w:line="312" w:lineRule="auto"/>
              <w:rPr>
                <w:rFonts w:asciiTheme="minorHAnsi" w:hAnsiTheme="minorHAnsi"/>
              </w:rPr>
            </w:pPr>
            <w:r>
              <w:rPr>
                <w:rFonts w:asciiTheme="minorHAnsi" w:hAnsiTheme="minorHAnsi"/>
              </w:rPr>
              <w:t xml:space="preserve">Stworzenie miejsca do „kumania </w:t>
            </w:r>
            <w:proofErr w:type="spellStart"/>
            <w:r>
              <w:rPr>
                <w:rFonts w:asciiTheme="minorHAnsi" w:hAnsiTheme="minorHAnsi"/>
              </w:rPr>
              <w:t>lajfu</w:t>
            </w:r>
            <w:proofErr w:type="spellEnd"/>
            <w:r>
              <w:rPr>
                <w:rFonts w:asciiTheme="minorHAnsi" w:hAnsiTheme="minorHAnsi"/>
              </w:rPr>
              <w:t>”.</w:t>
            </w:r>
          </w:p>
        </w:tc>
      </w:tr>
      <w:tr w:rsidR="00786528" w:rsidRPr="003215B3" w:rsidTr="00875682">
        <w:trPr>
          <w:trHeight w:val="470"/>
        </w:trPr>
        <w:tc>
          <w:tcPr>
            <w:tcW w:w="9293" w:type="dxa"/>
            <w:shd w:val="clear" w:color="auto" w:fill="auto"/>
            <w:vAlign w:val="center"/>
          </w:tcPr>
          <w:p w:rsidR="00786528" w:rsidRPr="003215B3" w:rsidRDefault="00786528" w:rsidP="00875682">
            <w:pPr>
              <w:spacing w:line="312" w:lineRule="auto"/>
              <w:rPr>
                <w:rFonts w:asciiTheme="minorHAnsi" w:hAnsiTheme="minorHAnsi"/>
                <w:bCs/>
              </w:rPr>
            </w:pPr>
            <w:r w:rsidRPr="003215B3">
              <w:rPr>
                <w:rFonts w:asciiTheme="minorHAnsi" w:hAnsiTheme="minorHAnsi"/>
                <w:bCs/>
              </w:rPr>
              <w:t xml:space="preserve">Priorytet II. </w:t>
            </w:r>
            <w:r w:rsidRPr="003215B3">
              <w:rPr>
                <w:rFonts w:asciiTheme="minorHAnsi" w:hAnsiTheme="minorHAnsi"/>
              </w:rPr>
              <w:t>Rozbudowa i remont infrastruktury technicznej</w:t>
            </w:r>
          </w:p>
        </w:tc>
      </w:tr>
      <w:tr w:rsidR="00786528" w:rsidRPr="003215B3" w:rsidTr="00875682">
        <w:trPr>
          <w:trHeight w:val="693"/>
        </w:trPr>
        <w:tc>
          <w:tcPr>
            <w:tcW w:w="9293" w:type="dxa"/>
            <w:tcBorders>
              <w:bottom w:val="single" w:sz="4" w:space="0" w:color="auto"/>
            </w:tcBorders>
            <w:shd w:val="clear" w:color="auto" w:fill="FFFFFF"/>
          </w:tcPr>
          <w:p w:rsidR="00786528" w:rsidRPr="003215B3" w:rsidRDefault="00786528" w:rsidP="00875682">
            <w:pPr>
              <w:spacing w:line="312" w:lineRule="auto"/>
              <w:ind w:left="1440" w:hanging="1260"/>
              <w:rPr>
                <w:rFonts w:asciiTheme="minorHAnsi" w:hAnsiTheme="minorHAnsi"/>
              </w:rPr>
            </w:pPr>
            <w:r w:rsidRPr="003215B3">
              <w:rPr>
                <w:rFonts w:asciiTheme="minorHAnsi" w:hAnsiTheme="minorHAnsi"/>
              </w:rPr>
              <w:t>Cele:</w:t>
            </w:r>
          </w:p>
          <w:p w:rsidR="00786528" w:rsidRPr="003215B3" w:rsidRDefault="00786528" w:rsidP="009A4495">
            <w:pPr>
              <w:pStyle w:val="Akapitzlist"/>
              <w:numPr>
                <w:ilvl w:val="0"/>
                <w:numId w:val="16"/>
              </w:numPr>
              <w:spacing w:line="312" w:lineRule="auto"/>
              <w:ind w:left="360"/>
              <w:rPr>
                <w:rFonts w:asciiTheme="minorHAnsi" w:hAnsiTheme="minorHAnsi"/>
              </w:rPr>
            </w:pPr>
            <w:r w:rsidRPr="003215B3">
              <w:rPr>
                <w:rFonts w:asciiTheme="minorHAnsi" w:hAnsiTheme="minorHAnsi"/>
              </w:rPr>
              <w:t>Poprawa standardu życia.</w:t>
            </w:r>
          </w:p>
          <w:p w:rsidR="00786528" w:rsidRPr="003215B3" w:rsidRDefault="00786528" w:rsidP="009A4495">
            <w:pPr>
              <w:pStyle w:val="Akapitzlist"/>
              <w:numPr>
                <w:ilvl w:val="0"/>
                <w:numId w:val="16"/>
              </w:numPr>
              <w:spacing w:line="312" w:lineRule="auto"/>
              <w:ind w:left="357"/>
              <w:rPr>
                <w:rFonts w:asciiTheme="minorHAnsi" w:hAnsiTheme="minorHAnsi"/>
              </w:rPr>
            </w:pPr>
            <w:r w:rsidRPr="003215B3">
              <w:rPr>
                <w:rFonts w:asciiTheme="minorHAnsi" w:hAnsiTheme="minorHAnsi"/>
              </w:rPr>
              <w:t>Wzrost dostępu do obiektów użyteczności publicznej.</w:t>
            </w:r>
          </w:p>
          <w:p w:rsidR="00786528" w:rsidRPr="003215B3" w:rsidRDefault="00786528" w:rsidP="009A4495">
            <w:pPr>
              <w:pStyle w:val="Akapitzlist"/>
              <w:numPr>
                <w:ilvl w:val="0"/>
                <w:numId w:val="16"/>
              </w:numPr>
              <w:spacing w:line="312" w:lineRule="auto"/>
              <w:ind w:left="357"/>
              <w:rPr>
                <w:rFonts w:asciiTheme="minorHAnsi" w:hAnsiTheme="minorHAnsi"/>
              </w:rPr>
            </w:pPr>
            <w:r w:rsidRPr="003215B3">
              <w:rPr>
                <w:rFonts w:asciiTheme="minorHAnsi" w:hAnsiTheme="minorHAnsi"/>
              </w:rPr>
              <w:t>Wzrost znaczenia funkcji mieszkalnej.</w:t>
            </w:r>
          </w:p>
          <w:p w:rsidR="00786528" w:rsidRPr="003215B3" w:rsidRDefault="00786528" w:rsidP="009A4495">
            <w:pPr>
              <w:pStyle w:val="Akapitzlist"/>
              <w:numPr>
                <w:ilvl w:val="0"/>
                <w:numId w:val="16"/>
              </w:numPr>
              <w:spacing w:line="312" w:lineRule="auto"/>
              <w:ind w:left="357"/>
              <w:rPr>
                <w:rFonts w:asciiTheme="minorHAnsi" w:hAnsiTheme="minorHAnsi"/>
              </w:rPr>
            </w:pPr>
            <w:r w:rsidRPr="003215B3">
              <w:rPr>
                <w:rFonts w:asciiTheme="minorHAnsi" w:hAnsiTheme="minorHAnsi"/>
              </w:rPr>
              <w:lastRenderedPageBreak/>
              <w:t>Zwiększenie bezpieczeństwa w ruchu kołowym.</w:t>
            </w:r>
          </w:p>
          <w:p w:rsidR="00786528" w:rsidRPr="003215B3" w:rsidRDefault="00786528" w:rsidP="00875682">
            <w:pPr>
              <w:spacing w:line="312" w:lineRule="auto"/>
              <w:ind w:left="357"/>
              <w:rPr>
                <w:rFonts w:asciiTheme="minorHAnsi" w:hAnsiTheme="minorHAnsi"/>
              </w:rPr>
            </w:pPr>
            <w:r w:rsidRPr="003215B3">
              <w:rPr>
                <w:rFonts w:asciiTheme="minorHAnsi" w:hAnsiTheme="minorHAnsi"/>
              </w:rPr>
              <w:t>Zadania:</w:t>
            </w:r>
          </w:p>
          <w:p w:rsidR="00786528" w:rsidRDefault="00786528" w:rsidP="00963E92">
            <w:pPr>
              <w:spacing w:line="312" w:lineRule="auto"/>
              <w:rPr>
                <w:rFonts w:asciiTheme="minorHAnsi" w:hAnsiTheme="minorHAnsi"/>
              </w:rPr>
            </w:pPr>
            <w:r>
              <w:rPr>
                <w:rFonts w:asciiTheme="minorHAnsi" w:hAnsiTheme="minorHAnsi"/>
              </w:rPr>
              <w:t>2.1.</w:t>
            </w:r>
            <w:r w:rsidR="00E66061">
              <w:rPr>
                <w:rFonts w:asciiTheme="minorHAnsi" w:hAnsiTheme="minorHAnsi"/>
              </w:rPr>
              <w:t xml:space="preserve"> </w:t>
            </w:r>
            <w:r w:rsidR="00963E92">
              <w:rPr>
                <w:rFonts w:asciiTheme="minorHAnsi" w:hAnsiTheme="minorHAnsi"/>
              </w:rPr>
              <w:t>Modernizacja 2 przystanków autobusowych;</w:t>
            </w:r>
          </w:p>
          <w:p w:rsidR="00963E92" w:rsidRDefault="00963E92" w:rsidP="00963E92">
            <w:pPr>
              <w:spacing w:line="312" w:lineRule="auto"/>
              <w:rPr>
                <w:rFonts w:asciiTheme="minorHAnsi" w:hAnsiTheme="minorHAnsi"/>
              </w:rPr>
            </w:pPr>
            <w:r>
              <w:rPr>
                <w:rFonts w:asciiTheme="minorHAnsi" w:hAnsiTheme="minorHAnsi"/>
              </w:rPr>
              <w:t>2.2. Uzupełnienie oświetlenia na obszarze miejscowości;</w:t>
            </w:r>
          </w:p>
          <w:p w:rsidR="00963E92" w:rsidRDefault="00963E92" w:rsidP="00963E92">
            <w:pPr>
              <w:spacing w:line="312" w:lineRule="auto"/>
              <w:rPr>
                <w:rFonts w:asciiTheme="minorHAnsi" w:hAnsiTheme="minorHAnsi"/>
              </w:rPr>
            </w:pPr>
            <w:r>
              <w:rPr>
                <w:rFonts w:asciiTheme="minorHAnsi" w:hAnsiTheme="minorHAnsi"/>
              </w:rPr>
              <w:t>2.3. Remont i modernizacja oraz budowa dróg, chodników;</w:t>
            </w:r>
          </w:p>
          <w:p w:rsidR="00963E92" w:rsidRPr="00581E88" w:rsidRDefault="00963E92" w:rsidP="00963E92">
            <w:pPr>
              <w:spacing w:line="312" w:lineRule="auto"/>
              <w:rPr>
                <w:rFonts w:asciiTheme="minorHAnsi" w:hAnsiTheme="minorHAnsi"/>
              </w:rPr>
            </w:pPr>
            <w:r>
              <w:rPr>
                <w:rFonts w:asciiTheme="minorHAnsi" w:hAnsiTheme="minorHAnsi"/>
              </w:rPr>
              <w:t>2.4. Budowa wiaty na drewno oraz stołów z ławami na potrzeby OSP w Żabim Rogu.</w:t>
            </w:r>
          </w:p>
        </w:tc>
      </w:tr>
      <w:tr w:rsidR="00786528" w:rsidRPr="003215B3" w:rsidTr="00875682">
        <w:trPr>
          <w:trHeight w:val="490"/>
        </w:trPr>
        <w:tc>
          <w:tcPr>
            <w:tcW w:w="9293" w:type="dxa"/>
            <w:shd w:val="clear" w:color="auto" w:fill="FFFFFF" w:themeFill="background1"/>
            <w:vAlign w:val="center"/>
          </w:tcPr>
          <w:p w:rsidR="00786528" w:rsidRPr="005D4AAF" w:rsidRDefault="00786528" w:rsidP="00875682">
            <w:pPr>
              <w:pStyle w:val="Nagwek4"/>
              <w:spacing w:before="0" w:after="0" w:line="312" w:lineRule="auto"/>
              <w:jc w:val="both"/>
              <w:rPr>
                <w:rFonts w:asciiTheme="minorHAnsi" w:hAnsiTheme="minorHAnsi"/>
                <w:b w:val="0"/>
                <w:i/>
                <w:sz w:val="24"/>
                <w:szCs w:val="24"/>
              </w:rPr>
            </w:pPr>
            <w:r w:rsidRPr="005D4AAF">
              <w:rPr>
                <w:rFonts w:asciiTheme="minorHAnsi" w:hAnsiTheme="minorHAnsi"/>
                <w:b w:val="0"/>
                <w:sz w:val="24"/>
                <w:szCs w:val="24"/>
              </w:rPr>
              <w:lastRenderedPageBreak/>
              <w:t xml:space="preserve">Priorytet III. </w:t>
            </w:r>
            <w:r w:rsidR="004312C3">
              <w:rPr>
                <w:rFonts w:asciiTheme="minorHAnsi" w:hAnsiTheme="minorHAnsi"/>
                <w:b w:val="0"/>
                <w:sz w:val="24"/>
                <w:szCs w:val="24"/>
              </w:rPr>
              <w:t xml:space="preserve">Aktywizacja i </w:t>
            </w:r>
            <w:r w:rsidR="004312C3">
              <w:rPr>
                <w:rFonts w:asciiTheme="minorHAnsi" w:hAnsiTheme="minorHAnsi"/>
                <w:b w:val="0"/>
                <w:bCs w:val="0"/>
                <w:sz w:val="24"/>
                <w:szCs w:val="24"/>
              </w:rPr>
              <w:t>r</w:t>
            </w:r>
            <w:r w:rsidR="005D4AAF" w:rsidRPr="005D4AAF">
              <w:rPr>
                <w:rFonts w:asciiTheme="minorHAnsi" w:hAnsiTheme="minorHAnsi"/>
                <w:b w:val="0"/>
                <w:bCs w:val="0"/>
                <w:sz w:val="24"/>
                <w:szCs w:val="24"/>
              </w:rPr>
              <w:t>ozwój kulturalny społeczności lokalnej</w:t>
            </w:r>
          </w:p>
        </w:tc>
      </w:tr>
      <w:tr w:rsidR="00786528" w:rsidRPr="003215B3" w:rsidTr="00875682">
        <w:trPr>
          <w:trHeight w:val="490"/>
        </w:trPr>
        <w:tc>
          <w:tcPr>
            <w:tcW w:w="9293" w:type="dxa"/>
            <w:tcBorders>
              <w:bottom w:val="single" w:sz="4" w:space="0" w:color="auto"/>
            </w:tcBorders>
            <w:shd w:val="clear" w:color="auto" w:fill="FFFFFF"/>
            <w:vAlign w:val="center"/>
          </w:tcPr>
          <w:p w:rsidR="00786528" w:rsidRPr="003215B3" w:rsidRDefault="00786528" w:rsidP="00875682">
            <w:pPr>
              <w:spacing w:line="312" w:lineRule="auto"/>
              <w:jc w:val="both"/>
              <w:rPr>
                <w:rFonts w:asciiTheme="minorHAnsi" w:hAnsiTheme="minorHAnsi"/>
              </w:rPr>
            </w:pPr>
            <w:r w:rsidRPr="003215B3">
              <w:rPr>
                <w:rFonts w:asciiTheme="minorHAnsi" w:hAnsiTheme="minorHAnsi"/>
              </w:rPr>
              <w:t>Cele:</w:t>
            </w:r>
          </w:p>
          <w:p w:rsidR="00786528" w:rsidRDefault="004312C3" w:rsidP="009A4495">
            <w:pPr>
              <w:pStyle w:val="Akapitzlist"/>
              <w:numPr>
                <w:ilvl w:val="0"/>
                <w:numId w:val="17"/>
              </w:numPr>
              <w:spacing w:line="312" w:lineRule="auto"/>
              <w:rPr>
                <w:rFonts w:asciiTheme="minorHAnsi" w:hAnsiTheme="minorHAnsi"/>
              </w:rPr>
            </w:pPr>
            <w:r>
              <w:rPr>
                <w:rFonts w:asciiTheme="minorHAnsi" w:hAnsiTheme="minorHAnsi"/>
              </w:rPr>
              <w:t>Większa a</w:t>
            </w:r>
            <w:r w:rsidR="005D4AAF">
              <w:rPr>
                <w:rFonts w:asciiTheme="minorHAnsi" w:hAnsiTheme="minorHAnsi"/>
              </w:rPr>
              <w:t>ktywizacja społeczności lokalnej;</w:t>
            </w:r>
          </w:p>
          <w:p w:rsidR="005D4AAF" w:rsidRDefault="004312C3" w:rsidP="009A4495">
            <w:pPr>
              <w:pStyle w:val="Akapitzlist"/>
              <w:numPr>
                <w:ilvl w:val="0"/>
                <w:numId w:val="17"/>
              </w:numPr>
              <w:spacing w:line="312" w:lineRule="auto"/>
              <w:rPr>
                <w:rFonts w:asciiTheme="minorHAnsi" w:hAnsiTheme="minorHAnsi"/>
              </w:rPr>
            </w:pPr>
            <w:r>
              <w:rPr>
                <w:rFonts w:asciiTheme="minorHAnsi" w:hAnsiTheme="minorHAnsi"/>
              </w:rPr>
              <w:t>Wzrost liczby osób identyfikujących się z miej</w:t>
            </w:r>
            <w:r w:rsidR="00715436">
              <w:rPr>
                <w:rFonts w:asciiTheme="minorHAnsi" w:hAnsiTheme="minorHAnsi"/>
              </w:rPr>
              <w:t>scem zamieszkania;</w:t>
            </w:r>
          </w:p>
          <w:p w:rsidR="00715436" w:rsidRPr="003215B3" w:rsidRDefault="00715436" w:rsidP="009A4495">
            <w:pPr>
              <w:pStyle w:val="Akapitzlist"/>
              <w:numPr>
                <w:ilvl w:val="0"/>
                <w:numId w:val="17"/>
              </w:numPr>
              <w:spacing w:line="312" w:lineRule="auto"/>
              <w:rPr>
                <w:rFonts w:asciiTheme="minorHAnsi" w:hAnsiTheme="minorHAnsi"/>
              </w:rPr>
            </w:pPr>
            <w:r>
              <w:rPr>
                <w:rFonts w:asciiTheme="minorHAnsi" w:hAnsiTheme="minorHAnsi"/>
              </w:rPr>
              <w:t>Zwiększenie wartości zasobów ludzkich.</w:t>
            </w:r>
          </w:p>
          <w:p w:rsidR="00786528" w:rsidRPr="003215B3" w:rsidRDefault="00786528" w:rsidP="00875682">
            <w:pPr>
              <w:spacing w:line="312" w:lineRule="auto"/>
              <w:jc w:val="both"/>
              <w:rPr>
                <w:rFonts w:asciiTheme="minorHAnsi" w:hAnsiTheme="minorHAnsi"/>
              </w:rPr>
            </w:pPr>
            <w:r w:rsidRPr="003215B3">
              <w:rPr>
                <w:rFonts w:asciiTheme="minorHAnsi" w:hAnsiTheme="minorHAnsi"/>
              </w:rPr>
              <w:t>Zadania:</w:t>
            </w:r>
          </w:p>
          <w:p w:rsidR="00EA479B" w:rsidRDefault="00786528" w:rsidP="00EA479B">
            <w:pPr>
              <w:spacing w:line="312" w:lineRule="auto"/>
              <w:jc w:val="both"/>
              <w:rPr>
                <w:rFonts w:asciiTheme="minorHAnsi" w:hAnsiTheme="minorHAnsi"/>
              </w:rPr>
            </w:pPr>
            <w:r w:rsidRPr="003215B3">
              <w:rPr>
                <w:rFonts w:asciiTheme="minorHAnsi" w:hAnsiTheme="minorHAnsi"/>
              </w:rPr>
              <w:t xml:space="preserve">3.1. </w:t>
            </w:r>
            <w:r w:rsidR="00EA479B">
              <w:rPr>
                <w:rFonts w:asciiTheme="minorHAnsi" w:hAnsiTheme="minorHAnsi"/>
              </w:rPr>
              <w:t>Organizacja cyklicznych imprez i uroczystości aktywizujących społecznie i kulturalnie mieszkańców sołectwa;</w:t>
            </w:r>
          </w:p>
          <w:p w:rsidR="00E66061" w:rsidRPr="003215B3" w:rsidRDefault="00EA479B" w:rsidP="00EA479B">
            <w:pPr>
              <w:spacing w:line="312" w:lineRule="auto"/>
              <w:jc w:val="both"/>
              <w:rPr>
                <w:rFonts w:asciiTheme="minorHAnsi" w:hAnsiTheme="minorHAnsi"/>
              </w:rPr>
            </w:pPr>
            <w:r>
              <w:rPr>
                <w:rFonts w:asciiTheme="minorHAnsi" w:hAnsiTheme="minorHAnsi"/>
              </w:rPr>
              <w:t>3.2. Realizacja projektów i inicjatyw edukacyjnych na rzecz lokalnej społeczności.</w:t>
            </w:r>
            <w:r w:rsidRPr="003215B3">
              <w:rPr>
                <w:rFonts w:asciiTheme="minorHAnsi" w:hAnsiTheme="minorHAnsi"/>
              </w:rPr>
              <w:t xml:space="preserve"> </w:t>
            </w:r>
          </w:p>
        </w:tc>
      </w:tr>
      <w:tr w:rsidR="00786528" w:rsidRPr="003215B3" w:rsidTr="00875682">
        <w:trPr>
          <w:trHeight w:val="490"/>
        </w:trPr>
        <w:tc>
          <w:tcPr>
            <w:tcW w:w="9293" w:type="dxa"/>
            <w:shd w:val="clear" w:color="auto" w:fill="auto"/>
            <w:vAlign w:val="center"/>
          </w:tcPr>
          <w:p w:rsidR="00786528" w:rsidRPr="003215B3" w:rsidRDefault="00786528" w:rsidP="00875682">
            <w:pPr>
              <w:spacing w:line="312" w:lineRule="auto"/>
              <w:jc w:val="both"/>
              <w:rPr>
                <w:rFonts w:asciiTheme="minorHAnsi" w:hAnsiTheme="minorHAnsi"/>
              </w:rPr>
            </w:pPr>
            <w:r w:rsidRPr="003215B3">
              <w:rPr>
                <w:rFonts w:asciiTheme="minorHAnsi" w:hAnsiTheme="minorHAnsi"/>
              </w:rPr>
              <w:t xml:space="preserve">Priorytet IV. Poprawa warunków do rozwoju przedsiębiorczości i system </w:t>
            </w:r>
            <w:proofErr w:type="gramStart"/>
            <w:r w:rsidRPr="003215B3">
              <w:rPr>
                <w:rFonts w:asciiTheme="minorHAnsi" w:hAnsiTheme="minorHAnsi"/>
              </w:rPr>
              <w:t>szkoleń     zwiększający</w:t>
            </w:r>
            <w:proofErr w:type="gramEnd"/>
            <w:r w:rsidRPr="003215B3">
              <w:rPr>
                <w:rFonts w:asciiTheme="minorHAnsi" w:hAnsiTheme="minorHAnsi"/>
              </w:rPr>
              <w:t xml:space="preserve"> kwalifikacje pracownicze osób dorosłych</w:t>
            </w:r>
          </w:p>
        </w:tc>
      </w:tr>
      <w:tr w:rsidR="00786528" w:rsidRPr="003215B3" w:rsidTr="00875682">
        <w:trPr>
          <w:trHeight w:val="324"/>
        </w:trPr>
        <w:tc>
          <w:tcPr>
            <w:tcW w:w="9293" w:type="dxa"/>
            <w:tcBorders>
              <w:bottom w:val="single" w:sz="4" w:space="0" w:color="auto"/>
            </w:tcBorders>
            <w:shd w:val="clear" w:color="auto" w:fill="FFFFFF"/>
          </w:tcPr>
          <w:p w:rsidR="00786528" w:rsidRPr="003215B3" w:rsidRDefault="00786528" w:rsidP="00875682">
            <w:pPr>
              <w:spacing w:line="312" w:lineRule="auto"/>
              <w:jc w:val="both"/>
              <w:rPr>
                <w:rFonts w:asciiTheme="minorHAnsi" w:hAnsiTheme="minorHAnsi"/>
              </w:rPr>
            </w:pPr>
            <w:r w:rsidRPr="003215B3">
              <w:rPr>
                <w:rFonts w:asciiTheme="minorHAnsi" w:hAnsiTheme="minorHAnsi"/>
              </w:rPr>
              <w:t>Cele:</w:t>
            </w:r>
          </w:p>
          <w:p w:rsidR="00786528" w:rsidRPr="003215B3" w:rsidRDefault="00786528" w:rsidP="009A4495">
            <w:pPr>
              <w:pStyle w:val="Akapitzlist"/>
              <w:numPr>
                <w:ilvl w:val="0"/>
                <w:numId w:val="18"/>
              </w:numPr>
              <w:spacing w:line="312" w:lineRule="auto"/>
              <w:jc w:val="both"/>
              <w:rPr>
                <w:rFonts w:asciiTheme="minorHAnsi" w:hAnsiTheme="minorHAnsi"/>
              </w:rPr>
            </w:pPr>
            <w:r w:rsidRPr="003215B3">
              <w:rPr>
                <w:rFonts w:asciiTheme="minorHAnsi" w:hAnsiTheme="minorHAnsi"/>
              </w:rPr>
              <w:t>Zwiększenie dochodów mieszkańców.</w:t>
            </w:r>
          </w:p>
          <w:p w:rsidR="00786528" w:rsidRPr="003215B3" w:rsidRDefault="00786528" w:rsidP="009A4495">
            <w:pPr>
              <w:pStyle w:val="Akapitzlist"/>
              <w:numPr>
                <w:ilvl w:val="0"/>
                <w:numId w:val="18"/>
              </w:numPr>
              <w:spacing w:line="312" w:lineRule="auto"/>
              <w:jc w:val="both"/>
              <w:rPr>
                <w:rFonts w:asciiTheme="minorHAnsi" w:hAnsiTheme="minorHAnsi"/>
              </w:rPr>
            </w:pPr>
            <w:r w:rsidRPr="003215B3">
              <w:rPr>
                <w:rFonts w:asciiTheme="minorHAnsi" w:hAnsiTheme="minorHAnsi"/>
              </w:rPr>
              <w:t>Zwiększenie absorpcji wykorzystania funduszy Unii Europejskiej.</w:t>
            </w:r>
          </w:p>
          <w:p w:rsidR="00786528" w:rsidRPr="003215B3" w:rsidRDefault="00786528" w:rsidP="009A4495">
            <w:pPr>
              <w:pStyle w:val="Akapitzlist"/>
              <w:numPr>
                <w:ilvl w:val="0"/>
                <w:numId w:val="18"/>
              </w:numPr>
              <w:spacing w:line="312" w:lineRule="auto"/>
              <w:jc w:val="both"/>
              <w:rPr>
                <w:rFonts w:asciiTheme="minorHAnsi" w:hAnsiTheme="minorHAnsi"/>
              </w:rPr>
            </w:pPr>
            <w:r w:rsidRPr="003215B3">
              <w:rPr>
                <w:rFonts w:asciiTheme="minorHAnsi" w:hAnsiTheme="minorHAnsi"/>
              </w:rPr>
              <w:t>Aktywizacja postaw przedsiębiorczych wśród mieszkańców.</w:t>
            </w:r>
          </w:p>
          <w:p w:rsidR="00786528" w:rsidRPr="003215B3" w:rsidRDefault="00786528" w:rsidP="009A4495">
            <w:pPr>
              <w:pStyle w:val="Akapitzlist"/>
              <w:numPr>
                <w:ilvl w:val="0"/>
                <w:numId w:val="18"/>
              </w:numPr>
              <w:spacing w:line="312" w:lineRule="auto"/>
              <w:jc w:val="both"/>
              <w:rPr>
                <w:rFonts w:asciiTheme="minorHAnsi" w:hAnsiTheme="minorHAnsi"/>
              </w:rPr>
            </w:pPr>
            <w:r w:rsidRPr="003215B3">
              <w:rPr>
                <w:rFonts w:asciiTheme="minorHAnsi" w:hAnsiTheme="minorHAnsi"/>
              </w:rPr>
              <w:t>Zmniejszenie bezrobocia</w:t>
            </w:r>
          </w:p>
          <w:p w:rsidR="00786528" w:rsidRPr="003215B3" w:rsidRDefault="00786528" w:rsidP="00875682">
            <w:pPr>
              <w:pStyle w:val="Tekstpodstawowy"/>
              <w:spacing w:line="312" w:lineRule="auto"/>
              <w:rPr>
                <w:rFonts w:asciiTheme="minorHAnsi" w:hAnsiTheme="minorHAnsi" w:cs="Times New Roman"/>
                <w:sz w:val="24"/>
              </w:rPr>
            </w:pPr>
            <w:r w:rsidRPr="003215B3">
              <w:rPr>
                <w:rFonts w:asciiTheme="minorHAnsi" w:hAnsiTheme="minorHAnsi" w:cs="Times New Roman"/>
                <w:sz w:val="24"/>
              </w:rPr>
              <w:t>Zadania:</w:t>
            </w:r>
          </w:p>
          <w:p w:rsidR="00786528" w:rsidRPr="003215B3" w:rsidRDefault="00786528" w:rsidP="00875682">
            <w:pPr>
              <w:spacing w:line="312" w:lineRule="auto"/>
              <w:jc w:val="both"/>
              <w:rPr>
                <w:rFonts w:asciiTheme="minorHAnsi" w:hAnsiTheme="minorHAnsi"/>
              </w:rPr>
            </w:pPr>
            <w:r>
              <w:rPr>
                <w:rFonts w:asciiTheme="minorHAnsi" w:hAnsiTheme="minorHAnsi"/>
              </w:rPr>
              <w:t>4.1</w:t>
            </w:r>
            <w:r w:rsidRPr="003215B3">
              <w:rPr>
                <w:rFonts w:asciiTheme="minorHAnsi" w:hAnsiTheme="minorHAnsi"/>
              </w:rPr>
              <w:t>. Współorganizowanie szkoleń i doradztwa inwestycyjnego dla przedsiębiorców.</w:t>
            </w:r>
          </w:p>
          <w:p w:rsidR="00786528" w:rsidRPr="003215B3" w:rsidRDefault="00786528" w:rsidP="00875682">
            <w:pPr>
              <w:spacing w:line="312" w:lineRule="auto"/>
              <w:jc w:val="both"/>
              <w:rPr>
                <w:rFonts w:asciiTheme="minorHAnsi" w:hAnsiTheme="minorHAnsi"/>
              </w:rPr>
            </w:pPr>
            <w:r>
              <w:rPr>
                <w:rFonts w:asciiTheme="minorHAnsi" w:hAnsiTheme="minorHAnsi"/>
              </w:rPr>
              <w:t>4.2</w:t>
            </w:r>
            <w:r w:rsidRPr="003215B3">
              <w:rPr>
                <w:rFonts w:asciiTheme="minorHAnsi" w:hAnsiTheme="minorHAnsi"/>
              </w:rPr>
              <w:t>. Wspieranie systemu szkoleń osób dorosłych</w:t>
            </w:r>
            <w:r>
              <w:rPr>
                <w:rFonts w:asciiTheme="minorHAnsi" w:hAnsiTheme="minorHAnsi"/>
              </w:rPr>
              <w:t>.</w:t>
            </w:r>
          </w:p>
        </w:tc>
      </w:tr>
    </w:tbl>
    <w:p w:rsidR="00786528" w:rsidRPr="003215B3" w:rsidRDefault="00786528" w:rsidP="00786528">
      <w:pPr>
        <w:pStyle w:val="Tekstpodstawowy"/>
        <w:spacing w:line="312" w:lineRule="auto"/>
        <w:rPr>
          <w:rFonts w:asciiTheme="minorHAnsi" w:hAnsiTheme="minorHAnsi"/>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Pr="003215B3" w:rsidRDefault="00577675" w:rsidP="00786528">
      <w:pPr>
        <w:spacing w:line="312" w:lineRule="auto"/>
        <w:jc w:val="both"/>
        <w:rPr>
          <w:rFonts w:asciiTheme="minorHAnsi" w:hAnsiTheme="minorHAnsi"/>
          <w:b/>
          <w:color w:val="000000"/>
        </w:rPr>
      </w:pPr>
      <w:r>
        <w:rPr>
          <w:rFonts w:asciiTheme="minorHAnsi" w:hAnsiTheme="minorHAnsi"/>
          <w:b/>
          <w:color w:val="000000"/>
        </w:rPr>
        <w:t>10</w:t>
      </w:r>
      <w:r w:rsidR="00786528">
        <w:rPr>
          <w:rFonts w:asciiTheme="minorHAnsi" w:hAnsiTheme="minorHAnsi"/>
          <w:b/>
          <w:color w:val="000000"/>
        </w:rPr>
        <w:t xml:space="preserve">.2. </w:t>
      </w:r>
      <w:r w:rsidR="00786528" w:rsidRPr="003215B3">
        <w:rPr>
          <w:rFonts w:asciiTheme="minorHAnsi" w:hAnsiTheme="minorHAnsi"/>
          <w:b/>
          <w:color w:val="000000"/>
        </w:rPr>
        <w:t>Ogólny harmonogram wdrażania Pl</w:t>
      </w:r>
      <w:r w:rsidR="00786528">
        <w:rPr>
          <w:rFonts w:asciiTheme="minorHAnsi" w:hAnsiTheme="minorHAnsi"/>
          <w:b/>
          <w:color w:val="000000"/>
        </w:rPr>
        <w:t xml:space="preserve">anu Odnowy Miejscowości </w:t>
      </w:r>
      <w:r w:rsidR="00C54E6B">
        <w:rPr>
          <w:rFonts w:asciiTheme="minorHAnsi" w:hAnsiTheme="minorHAnsi"/>
          <w:b/>
          <w:color w:val="000000"/>
        </w:rPr>
        <w:t>Żabi Róg</w:t>
      </w:r>
      <w:r w:rsidR="00786528" w:rsidRPr="003215B3">
        <w:rPr>
          <w:rFonts w:asciiTheme="minorHAnsi" w:hAnsiTheme="minorHAnsi"/>
          <w:b/>
          <w:color w:val="000000"/>
        </w:rPr>
        <w:t>.</w:t>
      </w:r>
    </w:p>
    <w:p w:rsidR="00786528" w:rsidRPr="003215B3" w:rsidRDefault="00786528" w:rsidP="00786528">
      <w:pPr>
        <w:spacing w:line="312" w:lineRule="auto"/>
        <w:jc w:val="both"/>
        <w:rPr>
          <w:rFonts w:asciiTheme="minorHAnsi" w:hAnsiTheme="minorHAnsi"/>
          <w:b/>
          <w:color w:val="000000"/>
        </w:rPr>
      </w:pPr>
    </w:p>
    <w:p w:rsidR="00786528" w:rsidRPr="003215B3" w:rsidRDefault="00786528" w:rsidP="00786528">
      <w:pPr>
        <w:pStyle w:val="Tekstpodstawowy"/>
        <w:spacing w:line="312" w:lineRule="auto"/>
        <w:ind w:firstLine="708"/>
        <w:rPr>
          <w:rFonts w:asciiTheme="minorHAnsi" w:hAnsiTheme="minorHAnsi" w:cs="Times New Roman"/>
          <w:sz w:val="24"/>
        </w:rPr>
      </w:pPr>
      <w:r w:rsidRPr="003215B3">
        <w:rPr>
          <w:rFonts w:asciiTheme="minorHAnsi" w:hAnsiTheme="minorHAnsi" w:cs="Times New Roman"/>
          <w:sz w:val="24"/>
        </w:rPr>
        <w:t>W ramach zaplanowanych priorytetów rozwojowych i działań, w okresie najbliższych siedmiu lat, które obejmuje P</w:t>
      </w:r>
      <w:r>
        <w:rPr>
          <w:rFonts w:asciiTheme="minorHAnsi" w:hAnsiTheme="minorHAnsi" w:cs="Times New Roman"/>
          <w:sz w:val="24"/>
        </w:rPr>
        <w:t xml:space="preserve">lan Odnowy Miejscowości </w:t>
      </w:r>
      <w:r w:rsidR="00C54E6B">
        <w:rPr>
          <w:rFonts w:asciiTheme="minorHAnsi" w:hAnsiTheme="minorHAnsi" w:cs="Times New Roman"/>
          <w:sz w:val="24"/>
        </w:rPr>
        <w:t>Żabi Róg</w:t>
      </w:r>
      <w:r w:rsidRPr="003215B3">
        <w:rPr>
          <w:rFonts w:asciiTheme="minorHAnsi" w:hAnsiTheme="minorHAnsi" w:cs="Times New Roman"/>
          <w:sz w:val="24"/>
        </w:rPr>
        <w:t>, podejmowane będą działania o charakterze infrastrukturalnym, edukacyjnym i kulturalnym.  Wszystkie działania zawarte w Pla</w:t>
      </w:r>
      <w:r>
        <w:rPr>
          <w:rFonts w:asciiTheme="minorHAnsi" w:hAnsiTheme="minorHAnsi" w:cs="Times New Roman"/>
          <w:sz w:val="24"/>
        </w:rPr>
        <w:t xml:space="preserve">nie Odnowy Miejscowości </w:t>
      </w:r>
      <w:r w:rsidRPr="003215B3">
        <w:rPr>
          <w:rFonts w:asciiTheme="minorHAnsi" w:hAnsiTheme="minorHAnsi" w:cs="Times New Roman"/>
          <w:sz w:val="24"/>
        </w:rPr>
        <w:t xml:space="preserve">zostały wskazane przez mieszkańców wsi i stanowią wyraz ich potrzeb. </w:t>
      </w:r>
    </w:p>
    <w:p w:rsidR="00786528" w:rsidRPr="003215B3" w:rsidRDefault="00786528" w:rsidP="00786528">
      <w:pPr>
        <w:spacing w:line="312" w:lineRule="auto"/>
        <w:jc w:val="both"/>
        <w:rPr>
          <w:rFonts w:asciiTheme="minorHAnsi" w:hAnsiTheme="minorHAnsi"/>
          <w:b/>
          <w:color w:val="000000"/>
        </w:rPr>
      </w:pPr>
    </w:p>
    <w:p w:rsidR="00786528" w:rsidRPr="003215B3" w:rsidRDefault="00786528" w:rsidP="00786528">
      <w:pPr>
        <w:spacing w:line="312" w:lineRule="auto"/>
        <w:ind w:firstLine="708"/>
        <w:jc w:val="both"/>
        <w:rPr>
          <w:rFonts w:asciiTheme="minorHAnsi" w:hAnsiTheme="minorHAnsi"/>
        </w:rPr>
      </w:pPr>
    </w:p>
    <w:p w:rsidR="00786528" w:rsidRPr="003215B3" w:rsidRDefault="00786528" w:rsidP="00786528">
      <w:pPr>
        <w:spacing w:line="312" w:lineRule="auto"/>
        <w:ind w:firstLine="708"/>
        <w:jc w:val="both"/>
        <w:rPr>
          <w:rFonts w:asciiTheme="minorHAnsi" w:hAnsiTheme="minorHAnsi"/>
        </w:rPr>
      </w:pPr>
    </w:p>
    <w:p w:rsidR="00786528" w:rsidRPr="003215B3" w:rsidRDefault="00786528" w:rsidP="00786528">
      <w:pPr>
        <w:spacing w:line="312" w:lineRule="auto"/>
        <w:jc w:val="both"/>
        <w:rPr>
          <w:rFonts w:asciiTheme="minorHAnsi" w:hAnsiTheme="minorHAnsi"/>
        </w:rPr>
      </w:pPr>
    </w:p>
    <w:p w:rsidR="00786528" w:rsidRPr="003215B3" w:rsidRDefault="00786528" w:rsidP="00786528">
      <w:pPr>
        <w:spacing w:line="312" w:lineRule="auto"/>
        <w:ind w:firstLine="708"/>
        <w:jc w:val="both"/>
        <w:rPr>
          <w:rFonts w:asciiTheme="minorHAnsi" w:hAnsiTheme="minorHAnsi"/>
        </w:rPr>
      </w:pPr>
    </w:p>
    <w:p w:rsidR="00786528" w:rsidRPr="003215B3" w:rsidRDefault="00786528" w:rsidP="00786528">
      <w:pPr>
        <w:spacing w:line="312" w:lineRule="auto"/>
        <w:jc w:val="both"/>
        <w:rPr>
          <w:rFonts w:asciiTheme="minorHAnsi" w:hAnsiTheme="minorHAnsi"/>
        </w:rPr>
        <w:sectPr w:rsidR="00786528" w:rsidRPr="003215B3" w:rsidSect="005E5096">
          <w:pgSz w:w="11906" w:h="16838" w:code="9"/>
          <w:pgMar w:top="1418" w:right="1418" w:bottom="1418" w:left="1418" w:header="709" w:footer="709" w:gutter="0"/>
          <w:cols w:space="708"/>
          <w:docGrid w:linePitch="360"/>
        </w:sectPr>
      </w:pPr>
    </w:p>
    <w:tbl>
      <w:tblPr>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3649"/>
        <w:gridCol w:w="1265"/>
        <w:gridCol w:w="13"/>
        <w:gridCol w:w="1279"/>
        <w:gridCol w:w="1280"/>
        <w:gridCol w:w="1281"/>
        <w:gridCol w:w="1280"/>
        <w:gridCol w:w="1280"/>
        <w:gridCol w:w="1280"/>
        <w:gridCol w:w="1282"/>
      </w:tblGrid>
      <w:tr w:rsidR="00516B84" w:rsidRPr="003215B3" w:rsidTr="00516B84">
        <w:trPr>
          <w:cantSplit/>
        </w:trPr>
        <w:tc>
          <w:tcPr>
            <w:tcW w:w="643" w:type="dxa"/>
            <w:vMerge w:val="restart"/>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lastRenderedPageBreak/>
              <w:t>Lp.</w:t>
            </w:r>
          </w:p>
          <w:p w:rsidR="00516B84" w:rsidRPr="003215B3" w:rsidRDefault="00516B84" w:rsidP="00875682">
            <w:pPr>
              <w:spacing w:line="312" w:lineRule="auto"/>
              <w:jc w:val="center"/>
              <w:rPr>
                <w:rFonts w:asciiTheme="minorHAnsi" w:hAnsiTheme="minorHAnsi"/>
                <w:b/>
              </w:rPr>
            </w:pPr>
          </w:p>
        </w:tc>
        <w:tc>
          <w:tcPr>
            <w:tcW w:w="3651" w:type="dxa"/>
            <w:vMerge w:val="restart"/>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Rodzaj działania</w:t>
            </w:r>
          </w:p>
        </w:tc>
        <w:tc>
          <w:tcPr>
            <w:tcW w:w="10241" w:type="dxa"/>
            <w:gridSpan w:val="9"/>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Przewidywany termin realizacji</w:t>
            </w:r>
          </w:p>
        </w:tc>
      </w:tr>
      <w:tr w:rsidR="00A95A7E" w:rsidRPr="003215B3" w:rsidTr="00516B84">
        <w:trPr>
          <w:cantSplit/>
        </w:trPr>
        <w:tc>
          <w:tcPr>
            <w:tcW w:w="643" w:type="dxa"/>
            <w:vMerge/>
            <w:shd w:val="clear" w:color="auto" w:fill="auto"/>
            <w:vAlign w:val="center"/>
          </w:tcPr>
          <w:p w:rsidR="00A95A7E" w:rsidRPr="003215B3" w:rsidRDefault="00A95A7E" w:rsidP="00875682">
            <w:pPr>
              <w:spacing w:line="312" w:lineRule="auto"/>
              <w:jc w:val="center"/>
              <w:rPr>
                <w:rFonts w:asciiTheme="minorHAnsi" w:hAnsiTheme="minorHAnsi"/>
                <w:b/>
              </w:rPr>
            </w:pPr>
          </w:p>
        </w:tc>
        <w:tc>
          <w:tcPr>
            <w:tcW w:w="3651" w:type="dxa"/>
            <w:vMerge/>
            <w:shd w:val="clear" w:color="auto" w:fill="auto"/>
            <w:vAlign w:val="center"/>
          </w:tcPr>
          <w:p w:rsidR="00A95A7E" w:rsidRPr="003215B3" w:rsidRDefault="00A95A7E" w:rsidP="00875682">
            <w:pPr>
              <w:spacing w:line="312" w:lineRule="auto"/>
              <w:jc w:val="center"/>
              <w:rPr>
                <w:rFonts w:asciiTheme="minorHAnsi" w:hAnsiTheme="minorHAnsi"/>
                <w:b/>
              </w:rPr>
            </w:pPr>
          </w:p>
        </w:tc>
        <w:tc>
          <w:tcPr>
            <w:tcW w:w="1266" w:type="dxa"/>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2014</w:t>
            </w:r>
          </w:p>
        </w:tc>
        <w:tc>
          <w:tcPr>
            <w:tcW w:w="1292" w:type="dxa"/>
            <w:gridSpan w:val="2"/>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2015</w:t>
            </w:r>
          </w:p>
        </w:tc>
        <w:tc>
          <w:tcPr>
            <w:tcW w:w="1280" w:type="dxa"/>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2016</w:t>
            </w:r>
          </w:p>
        </w:tc>
        <w:tc>
          <w:tcPr>
            <w:tcW w:w="1281" w:type="dxa"/>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2017</w:t>
            </w:r>
          </w:p>
        </w:tc>
        <w:tc>
          <w:tcPr>
            <w:tcW w:w="1280" w:type="dxa"/>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2018</w:t>
            </w:r>
          </w:p>
        </w:tc>
        <w:tc>
          <w:tcPr>
            <w:tcW w:w="1280" w:type="dxa"/>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2019</w:t>
            </w:r>
          </w:p>
        </w:tc>
        <w:tc>
          <w:tcPr>
            <w:tcW w:w="1280" w:type="dxa"/>
            <w:shd w:val="clear" w:color="auto" w:fill="auto"/>
            <w:vAlign w:val="center"/>
          </w:tcPr>
          <w:p w:rsidR="00A95A7E" w:rsidRPr="003215B3" w:rsidRDefault="00A95A7E" w:rsidP="00655543">
            <w:pPr>
              <w:spacing w:line="312" w:lineRule="auto"/>
              <w:jc w:val="center"/>
              <w:rPr>
                <w:rFonts w:asciiTheme="minorHAnsi" w:hAnsiTheme="minorHAnsi"/>
                <w:b/>
              </w:rPr>
            </w:pPr>
            <w:r w:rsidRPr="003215B3">
              <w:rPr>
                <w:rFonts w:asciiTheme="minorHAnsi" w:hAnsiTheme="minorHAnsi"/>
                <w:b/>
              </w:rPr>
              <w:t>20</w:t>
            </w:r>
            <w:r>
              <w:rPr>
                <w:rFonts w:asciiTheme="minorHAnsi" w:hAnsiTheme="minorHAnsi"/>
                <w:b/>
              </w:rPr>
              <w:t>20</w:t>
            </w: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b/>
              </w:rPr>
            </w:pPr>
          </w:p>
        </w:tc>
      </w:tr>
      <w:tr w:rsidR="00A95A7E" w:rsidRPr="003215B3" w:rsidTr="00875682">
        <w:tc>
          <w:tcPr>
            <w:tcW w:w="14535" w:type="dxa"/>
            <w:gridSpan w:val="11"/>
            <w:shd w:val="clear" w:color="auto" w:fill="auto"/>
          </w:tcPr>
          <w:p w:rsidR="00A95A7E" w:rsidRPr="003215B3" w:rsidRDefault="00A95A7E" w:rsidP="00875682">
            <w:pPr>
              <w:spacing w:line="312" w:lineRule="auto"/>
              <w:jc w:val="both"/>
              <w:rPr>
                <w:rFonts w:asciiTheme="minorHAnsi" w:hAnsiTheme="minorHAnsi"/>
                <w:b/>
                <w:bCs/>
              </w:rPr>
            </w:pPr>
            <w:r w:rsidRPr="003215B3">
              <w:rPr>
                <w:rFonts w:asciiTheme="minorHAnsi" w:hAnsiTheme="minorHAnsi"/>
                <w:b/>
              </w:rPr>
              <w:t xml:space="preserve">PRIORYTET I </w:t>
            </w:r>
            <w:r w:rsidRPr="003215B3">
              <w:rPr>
                <w:rFonts w:asciiTheme="minorHAnsi" w:hAnsiTheme="minorHAnsi"/>
                <w:b/>
                <w:bCs/>
              </w:rPr>
              <w:t>Wykreowanie przestrzeni publicznej na obszarze miejscowo poprzez inwestycje w zakresie lokalnej infrastruktury społecznej, kulturalnej i sportowo – rekreacyjnej</w:t>
            </w: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1.1.</w:t>
            </w:r>
          </w:p>
        </w:tc>
        <w:tc>
          <w:tcPr>
            <w:tcW w:w="3651" w:type="dxa"/>
            <w:shd w:val="clear" w:color="auto" w:fill="auto"/>
            <w:vAlign w:val="center"/>
          </w:tcPr>
          <w:p w:rsidR="00A95A7E" w:rsidRPr="003215B3" w:rsidRDefault="00A95A7E" w:rsidP="00516B84">
            <w:pPr>
              <w:spacing w:line="312" w:lineRule="auto"/>
              <w:rPr>
                <w:rFonts w:asciiTheme="minorHAnsi" w:hAnsiTheme="minorHAnsi"/>
              </w:rPr>
            </w:pPr>
            <w:r>
              <w:rPr>
                <w:rFonts w:asciiTheme="minorHAnsi" w:hAnsiTheme="minorHAnsi"/>
              </w:rPr>
              <w:t>Projekt „Ćwiczenia siłowe dla zdrowej integracji miejscowości”</w:t>
            </w:r>
          </w:p>
        </w:tc>
        <w:tc>
          <w:tcPr>
            <w:tcW w:w="1279" w:type="dxa"/>
            <w:gridSpan w:val="2"/>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i/>
              </w:rPr>
            </w:pPr>
          </w:p>
          <w:p w:rsidR="00A95A7E" w:rsidRPr="00332CDA" w:rsidRDefault="00A95A7E" w:rsidP="00875682">
            <w:pPr>
              <w:spacing w:line="312" w:lineRule="auto"/>
              <w:jc w:val="center"/>
              <w:rPr>
                <w:rFonts w:asciiTheme="minorHAnsi" w:hAnsiTheme="minorHAnsi"/>
                <w:i/>
              </w:rPr>
            </w:pPr>
          </w:p>
        </w:tc>
        <w:tc>
          <w:tcPr>
            <w:tcW w:w="1279"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1.2.</w:t>
            </w:r>
          </w:p>
        </w:tc>
        <w:tc>
          <w:tcPr>
            <w:tcW w:w="3651" w:type="dxa"/>
            <w:shd w:val="clear" w:color="auto" w:fill="auto"/>
            <w:vAlign w:val="center"/>
          </w:tcPr>
          <w:p w:rsidR="00A95A7E" w:rsidRPr="003215B3" w:rsidRDefault="00A95A7E" w:rsidP="00516B84">
            <w:pPr>
              <w:spacing w:line="312" w:lineRule="auto"/>
              <w:rPr>
                <w:rFonts w:asciiTheme="minorHAnsi" w:hAnsiTheme="minorHAnsi"/>
              </w:rPr>
            </w:pPr>
            <w:r>
              <w:rPr>
                <w:rFonts w:asciiTheme="minorHAnsi" w:hAnsiTheme="minorHAnsi"/>
              </w:rPr>
              <w:t>Zagospodarowanie plaż na obszarze miejscowości</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p w:rsidR="00A95A7E" w:rsidRPr="00332CDA"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1.3.</w:t>
            </w:r>
          </w:p>
        </w:tc>
        <w:tc>
          <w:tcPr>
            <w:tcW w:w="3651" w:type="dxa"/>
            <w:shd w:val="clear" w:color="auto" w:fill="auto"/>
            <w:vAlign w:val="center"/>
          </w:tcPr>
          <w:p w:rsidR="00A95A7E" w:rsidRPr="003215B3" w:rsidRDefault="00A95A7E" w:rsidP="00516B84">
            <w:pPr>
              <w:spacing w:line="312" w:lineRule="auto"/>
              <w:rPr>
                <w:rFonts w:asciiTheme="minorHAnsi" w:hAnsiTheme="minorHAnsi"/>
              </w:rPr>
            </w:pPr>
            <w:r>
              <w:rPr>
                <w:rFonts w:asciiTheme="minorHAnsi" w:hAnsiTheme="minorHAnsi"/>
              </w:rPr>
              <w:t>Zagospodarowanie brzegów jeziora w celu utworzenia kąpieliska</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t>1.4.</w:t>
            </w:r>
          </w:p>
        </w:tc>
        <w:tc>
          <w:tcPr>
            <w:tcW w:w="3651" w:type="dxa"/>
            <w:shd w:val="clear" w:color="auto" w:fill="auto"/>
            <w:vAlign w:val="center"/>
          </w:tcPr>
          <w:p w:rsidR="00A95A7E" w:rsidRDefault="00A95A7E" w:rsidP="00516B84">
            <w:pPr>
              <w:spacing w:line="312" w:lineRule="auto"/>
              <w:rPr>
                <w:rFonts w:asciiTheme="minorHAnsi" w:hAnsiTheme="minorHAnsi"/>
              </w:rPr>
            </w:pPr>
            <w:r>
              <w:rPr>
                <w:rFonts w:asciiTheme="minorHAnsi" w:hAnsiTheme="minorHAnsi"/>
              </w:rPr>
              <w:t>Poprawa estetyki stacji kolejowej</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t>1.5.</w:t>
            </w:r>
          </w:p>
        </w:tc>
        <w:tc>
          <w:tcPr>
            <w:tcW w:w="3651" w:type="dxa"/>
            <w:shd w:val="clear" w:color="auto" w:fill="auto"/>
            <w:vAlign w:val="center"/>
          </w:tcPr>
          <w:p w:rsidR="00A95A7E" w:rsidRDefault="00A95A7E" w:rsidP="00516B84">
            <w:pPr>
              <w:spacing w:line="312" w:lineRule="auto"/>
              <w:rPr>
                <w:rFonts w:asciiTheme="minorHAnsi" w:hAnsiTheme="minorHAnsi"/>
              </w:rPr>
            </w:pPr>
            <w:r>
              <w:rPr>
                <w:rFonts w:asciiTheme="minorHAnsi" w:hAnsiTheme="minorHAnsi"/>
              </w:rPr>
              <w:t>Budowa kompleksu rekreacyjno – sportowego</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t>1.6.</w:t>
            </w:r>
          </w:p>
        </w:tc>
        <w:tc>
          <w:tcPr>
            <w:tcW w:w="3651" w:type="dxa"/>
            <w:shd w:val="clear" w:color="auto" w:fill="auto"/>
            <w:vAlign w:val="center"/>
          </w:tcPr>
          <w:p w:rsidR="00A95A7E" w:rsidRDefault="00A95A7E" w:rsidP="00516B84">
            <w:pPr>
              <w:spacing w:line="312" w:lineRule="auto"/>
              <w:rPr>
                <w:rFonts w:asciiTheme="minorHAnsi" w:hAnsiTheme="minorHAnsi"/>
              </w:rPr>
            </w:pPr>
            <w:r>
              <w:rPr>
                <w:rFonts w:asciiTheme="minorHAnsi" w:hAnsiTheme="minorHAnsi"/>
              </w:rPr>
              <w:t>Stworzenie ścieżki pieszo – rowerowej wokół jeziora</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t>1.7.</w:t>
            </w:r>
          </w:p>
        </w:tc>
        <w:tc>
          <w:tcPr>
            <w:tcW w:w="3651" w:type="dxa"/>
            <w:shd w:val="clear" w:color="auto" w:fill="auto"/>
            <w:vAlign w:val="center"/>
          </w:tcPr>
          <w:p w:rsidR="00A95A7E" w:rsidRDefault="00A95A7E" w:rsidP="00731C26">
            <w:pPr>
              <w:spacing w:line="312" w:lineRule="auto"/>
              <w:rPr>
                <w:rFonts w:asciiTheme="minorHAnsi" w:hAnsiTheme="minorHAnsi"/>
              </w:rPr>
            </w:pPr>
            <w:r>
              <w:rPr>
                <w:rFonts w:asciiTheme="minorHAnsi" w:hAnsiTheme="minorHAnsi"/>
              </w:rPr>
              <w:t>Zagospodarowanie i rozbudowa obszaru przy siłowni zewnętrznej</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t>1.8.</w:t>
            </w:r>
          </w:p>
        </w:tc>
        <w:tc>
          <w:tcPr>
            <w:tcW w:w="3651" w:type="dxa"/>
            <w:shd w:val="clear" w:color="auto" w:fill="auto"/>
            <w:vAlign w:val="center"/>
          </w:tcPr>
          <w:p w:rsidR="00A95A7E" w:rsidRDefault="00A95A7E" w:rsidP="00516B84">
            <w:pPr>
              <w:spacing w:line="312" w:lineRule="auto"/>
              <w:rPr>
                <w:rFonts w:asciiTheme="minorHAnsi" w:hAnsiTheme="minorHAnsi"/>
              </w:rPr>
            </w:pPr>
            <w:r>
              <w:rPr>
                <w:rFonts w:asciiTheme="minorHAnsi" w:hAnsiTheme="minorHAnsi"/>
              </w:rPr>
              <w:t>Doposażenie świetlic wiejskich, remont i adaptacja pomieszczeń na potrzeby klubu aktywnego mieszkańca</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lastRenderedPageBreak/>
              <w:t>1.9.</w:t>
            </w:r>
          </w:p>
        </w:tc>
        <w:tc>
          <w:tcPr>
            <w:tcW w:w="3651" w:type="dxa"/>
            <w:shd w:val="clear" w:color="auto" w:fill="auto"/>
            <w:vAlign w:val="center"/>
          </w:tcPr>
          <w:p w:rsidR="00A95A7E" w:rsidRDefault="00A95A7E" w:rsidP="00731C26">
            <w:pPr>
              <w:spacing w:line="312" w:lineRule="auto"/>
              <w:rPr>
                <w:rFonts w:asciiTheme="minorHAnsi" w:hAnsiTheme="minorHAnsi"/>
              </w:rPr>
            </w:pPr>
            <w:r>
              <w:rPr>
                <w:rFonts w:asciiTheme="minorHAnsi" w:hAnsiTheme="minorHAnsi"/>
              </w:rPr>
              <w:t>Uzupełnienie ogrodzenia wokół placu rekreacyjnego przy blokach WSBW</w:t>
            </w:r>
          </w:p>
        </w:tc>
        <w:tc>
          <w:tcPr>
            <w:tcW w:w="1279" w:type="dxa"/>
            <w:gridSpan w:val="2"/>
            <w:shd w:val="clear" w:color="auto" w:fill="auto"/>
            <w:vAlign w:val="center"/>
          </w:tcPr>
          <w:p w:rsidR="00A95A7E" w:rsidRPr="00332CDA" w:rsidRDefault="00A95A7E" w:rsidP="00875682">
            <w:pPr>
              <w:spacing w:line="312" w:lineRule="auto"/>
              <w:jc w:val="center"/>
              <w:rPr>
                <w:rFonts w:asciiTheme="minorHAnsi" w:hAnsiTheme="minorHAnsi"/>
              </w:rPr>
            </w:pPr>
          </w:p>
        </w:tc>
        <w:tc>
          <w:tcPr>
            <w:tcW w:w="1279"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FFFFFF" w:themeFill="background1"/>
            <w:vAlign w:val="center"/>
          </w:tcPr>
          <w:p w:rsidR="00A95A7E" w:rsidRPr="00332CDA"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32CDA"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B1396E" w:rsidRPr="003215B3" w:rsidTr="00B1396E">
        <w:tc>
          <w:tcPr>
            <w:tcW w:w="643" w:type="dxa"/>
            <w:shd w:val="clear" w:color="auto" w:fill="auto"/>
            <w:vAlign w:val="center"/>
          </w:tcPr>
          <w:p w:rsidR="00B1396E" w:rsidRDefault="00B1396E" w:rsidP="00875682">
            <w:pPr>
              <w:spacing w:line="312" w:lineRule="auto"/>
              <w:jc w:val="center"/>
              <w:rPr>
                <w:rFonts w:asciiTheme="minorHAnsi" w:hAnsiTheme="minorHAnsi"/>
                <w:b/>
              </w:rPr>
            </w:pPr>
            <w:r>
              <w:rPr>
                <w:rFonts w:asciiTheme="minorHAnsi" w:hAnsiTheme="minorHAnsi"/>
                <w:b/>
              </w:rPr>
              <w:t>1.10</w:t>
            </w:r>
          </w:p>
        </w:tc>
        <w:tc>
          <w:tcPr>
            <w:tcW w:w="3651" w:type="dxa"/>
            <w:shd w:val="clear" w:color="auto" w:fill="auto"/>
            <w:vAlign w:val="center"/>
          </w:tcPr>
          <w:p w:rsidR="00B1396E" w:rsidRDefault="00B1396E" w:rsidP="00731C26">
            <w:pPr>
              <w:spacing w:line="312" w:lineRule="auto"/>
              <w:rPr>
                <w:rFonts w:asciiTheme="minorHAnsi" w:hAnsiTheme="minorHAnsi"/>
              </w:rPr>
            </w:pPr>
            <w:r>
              <w:rPr>
                <w:rFonts w:asciiTheme="minorHAnsi" w:hAnsiTheme="minorHAnsi"/>
              </w:rPr>
              <w:t xml:space="preserve">Stworzenie miejsca do „kumania </w:t>
            </w:r>
            <w:proofErr w:type="spellStart"/>
            <w:r>
              <w:rPr>
                <w:rFonts w:asciiTheme="minorHAnsi" w:hAnsiTheme="minorHAnsi"/>
              </w:rPr>
              <w:t>lajfu</w:t>
            </w:r>
            <w:proofErr w:type="spellEnd"/>
            <w:r>
              <w:rPr>
                <w:rFonts w:asciiTheme="minorHAnsi" w:hAnsiTheme="minorHAnsi"/>
              </w:rPr>
              <w:t>”</w:t>
            </w:r>
          </w:p>
        </w:tc>
        <w:tc>
          <w:tcPr>
            <w:tcW w:w="1279" w:type="dxa"/>
            <w:gridSpan w:val="2"/>
            <w:shd w:val="clear" w:color="auto" w:fill="auto"/>
            <w:vAlign w:val="center"/>
          </w:tcPr>
          <w:p w:rsidR="00B1396E" w:rsidRPr="00332CDA" w:rsidRDefault="00B1396E" w:rsidP="00875682">
            <w:pPr>
              <w:spacing w:line="312" w:lineRule="auto"/>
              <w:jc w:val="center"/>
              <w:rPr>
                <w:rFonts w:asciiTheme="minorHAnsi" w:hAnsiTheme="minorHAnsi"/>
              </w:rPr>
            </w:pPr>
          </w:p>
        </w:tc>
        <w:tc>
          <w:tcPr>
            <w:tcW w:w="1279" w:type="dxa"/>
            <w:shd w:val="clear" w:color="auto" w:fill="auto"/>
            <w:vAlign w:val="center"/>
          </w:tcPr>
          <w:p w:rsidR="00B1396E" w:rsidRPr="00332CDA" w:rsidRDefault="00B1396E" w:rsidP="00875682">
            <w:pPr>
              <w:spacing w:line="312" w:lineRule="auto"/>
              <w:jc w:val="center"/>
              <w:rPr>
                <w:rFonts w:asciiTheme="minorHAnsi" w:hAnsiTheme="minorHAnsi"/>
              </w:rPr>
            </w:pPr>
          </w:p>
        </w:tc>
        <w:tc>
          <w:tcPr>
            <w:tcW w:w="1280" w:type="dxa"/>
            <w:shd w:val="clear" w:color="auto" w:fill="A6A6A6" w:themeFill="background1" w:themeFillShade="A6"/>
            <w:vAlign w:val="center"/>
          </w:tcPr>
          <w:p w:rsidR="00B1396E" w:rsidRPr="00332CDA" w:rsidRDefault="00B1396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B1396E" w:rsidRPr="00332CDA" w:rsidRDefault="00B1396E" w:rsidP="00875682">
            <w:pPr>
              <w:spacing w:line="312" w:lineRule="auto"/>
              <w:jc w:val="center"/>
              <w:rPr>
                <w:rFonts w:asciiTheme="minorHAnsi" w:hAnsiTheme="minorHAnsi"/>
              </w:rPr>
            </w:pPr>
          </w:p>
        </w:tc>
        <w:tc>
          <w:tcPr>
            <w:tcW w:w="1280" w:type="dxa"/>
            <w:shd w:val="clear" w:color="auto" w:fill="FFFFFF" w:themeFill="background1"/>
            <w:vAlign w:val="center"/>
          </w:tcPr>
          <w:p w:rsidR="00B1396E" w:rsidRPr="00332CDA" w:rsidRDefault="00B1396E" w:rsidP="00875682">
            <w:pPr>
              <w:spacing w:line="312" w:lineRule="auto"/>
              <w:jc w:val="center"/>
              <w:rPr>
                <w:rFonts w:asciiTheme="minorHAnsi" w:hAnsiTheme="minorHAnsi"/>
              </w:rPr>
            </w:pPr>
          </w:p>
        </w:tc>
        <w:tc>
          <w:tcPr>
            <w:tcW w:w="1280" w:type="dxa"/>
            <w:shd w:val="clear" w:color="auto" w:fill="FFFFFF" w:themeFill="background1"/>
            <w:vAlign w:val="center"/>
          </w:tcPr>
          <w:p w:rsidR="00B1396E" w:rsidRPr="00332CDA" w:rsidRDefault="00B1396E" w:rsidP="00875682">
            <w:pPr>
              <w:spacing w:line="312" w:lineRule="auto"/>
              <w:jc w:val="center"/>
              <w:rPr>
                <w:rFonts w:asciiTheme="minorHAnsi" w:hAnsiTheme="minorHAnsi"/>
              </w:rPr>
            </w:pPr>
          </w:p>
        </w:tc>
        <w:tc>
          <w:tcPr>
            <w:tcW w:w="1280" w:type="dxa"/>
            <w:shd w:val="clear" w:color="auto" w:fill="auto"/>
            <w:vAlign w:val="center"/>
          </w:tcPr>
          <w:p w:rsidR="00B1396E" w:rsidRPr="00332CDA" w:rsidRDefault="00B1396E" w:rsidP="00875682">
            <w:pPr>
              <w:spacing w:line="312" w:lineRule="auto"/>
              <w:jc w:val="center"/>
              <w:rPr>
                <w:rFonts w:asciiTheme="minorHAnsi" w:hAnsiTheme="minorHAnsi"/>
              </w:rPr>
            </w:pPr>
          </w:p>
        </w:tc>
        <w:tc>
          <w:tcPr>
            <w:tcW w:w="1282" w:type="dxa"/>
            <w:shd w:val="clear" w:color="auto" w:fill="auto"/>
            <w:vAlign w:val="center"/>
          </w:tcPr>
          <w:p w:rsidR="00B1396E" w:rsidRPr="003215B3" w:rsidRDefault="00B1396E" w:rsidP="00875682">
            <w:pPr>
              <w:spacing w:line="312" w:lineRule="auto"/>
              <w:jc w:val="center"/>
              <w:rPr>
                <w:rFonts w:asciiTheme="minorHAnsi" w:hAnsiTheme="minorHAnsi"/>
              </w:rPr>
            </w:pPr>
          </w:p>
        </w:tc>
      </w:tr>
      <w:tr w:rsidR="00A95A7E" w:rsidRPr="003215B3" w:rsidTr="00875682">
        <w:tc>
          <w:tcPr>
            <w:tcW w:w="14535" w:type="dxa"/>
            <w:gridSpan w:val="11"/>
            <w:shd w:val="clear" w:color="auto" w:fill="auto"/>
          </w:tcPr>
          <w:p w:rsidR="00A95A7E" w:rsidRPr="00332CDA" w:rsidRDefault="00A95A7E" w:rsidP="00875682">
            <w:pPr>
              <w:spacing w:line="312" w:lineRule="auto"/>
              <w:rPr>
                <w:rFonts w:asciiTheme="minorHAnsi" w:hAnsiTheme="minorHAnsi"/>
              </w:rPr>
            </w:pPr>
            <w:r w:rsidRPr="00332CDA">
              <w:rPr>
                <w:rFonts w:asciiTheme="minorHAnsi" w:hAnsiTheme="minorHAnsi"/>
                <w:b/>
              </w:rPr>
              <w:t>PRIORYTET II Rozbudowa i remont infrastruktury technicznej</w:t>
            </w:r>
          </w:p>
        </w:tc>
      </w:tr>
      <w:tr w:rsidR="00A95A7E" w:rsidRPr="003215B3" w:rsidTr="000F3DA8">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2.1</w:t>
            </w:r>
            <w:r>
              <w:rPr>
                <w:rFonts w:asciiTheme="minorHAnsi" w:hAnsiTheme="minorHAnsi"/>
                <w:b/>
              </w:rPr>
              <w:t>.</w:t>
            </w:r>
          </w:p>
        </w:tc>
        <w:tc>
          <w:tcPr>
            <w:tcW w:w="3651" w:type="dxa"/>
            <w:shd w:val="clear" w:color="auto" w:fill="FFFFFF" w:themeFill="background1"/>
            <w:vAlign w:val="center"/>
          </w:tcPr>
          <w:p w:rsidR="00A95A7E" w:rsidRPr="003215B3" w:rsidRDefault="00A95A7E" w:rsidP="00786128">
            <w:pPr>
              <w:spacing w:line="312" w:lineRule="auto"/>
              <w:rPr>
                <w:rFonts w:asciiTheme="minorHAnsi" w:hAnsiTheme="minorHAnsi"/>
              </w:rPr>
            </w:pPr>
            <w:r>
              <w:rPr>
                <w:rFonts w:asciiTheme="minorHAnsi" w:hAnsiTheme="minorHAnsi"/>
              </w:rPr>
              <w:t>Modernizacja 2 przystanków autobusowych</w:t>
            </w:r>
          </w:p>
        </w:tc>
        <w:tc>
          <w:tcPr>
            <w:tcW w:w="1279" w:type="dxa"/>
            <w:gridSpan w:val="2"/>
            <w:tcBorders>
              <w:bottom w:val="single" w:sz="4" w:space="0" w:color="auto"/>
            </w:tcBorders>
            <w:shd w:val="clear" w:color="auto" w:fill="auto"/>
            <w:vAlign w:val="center"/>
          </w:tcPr>
          <w:p w:rsidR="00A95A7E" w:rsidRPr="003215B3"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1"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0F3DA8">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2.2</w:t>
            </w:r>
            <w:r>
              <w:rPr>
                <w:rFonts w:asciiTheme="minorHAnsi" w:hAnsiTheme="minorHAnsi"/>
                <w:b/>
              </w:rPr>
              <w:t>.</w:t>
            </w:r>
          </w:p>
        </w:tc>
        <w:tc>
          <w:tcPr>
            <w:tcW w:w="3651" w:type="dxa"/>
            <w:shd w:val="clear" w:color="auto" w:fill="FFFFFF" w:themeFill="background1"/>
            <w:vAlign w:val="center"/>
          </w:tcPr>
          <w:p w:rsidR="00A95A7E" w:rsidRPr="003215B3" w:rsidRDefault="00A95A7E" w:rsidP="00786128">
            <w:pPr>
              <w:spacing w:line="312" w:lineRule="auto"/>
              <w:rPr>
                <w:rFonts w:asciiTheme="minorHAnsi" w:hAnsiTheme="minorHAnsi"/>
              </w:rPr>
            </w:pPr>
            <w:r>
              <w:rPr>
                <w:rFonts w:asciiTheme="minorHAnsi" w:hAnsiTheme="minorHAnsi"/>
              </w:rPr>
              <w:t>Uzupełnienie oświetlenia na obszarze miejscowości</w:t>
            </w:r>
          </w:p>
        </w:tc>
        <w:tc>
          <w:tcPr>
            <w:tcW w:w="1279" w:type="dxa"/>
            <w:gridSpan w:val="2"/>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Pr>
                <w:rFonts w:asciiTheme="minorHAnsi" w:hAnsiTheme="minorHAnsi"/>
                <w:b/>
              </w:rPr>
              <w:t>2.3.</w:t>
            </w:r>
          </w:p>
        </w:tc>
        <w:tc>
          <w:tcPr>
            <w:tcW w:w="3651" w:type="dxa"/>
            <w:shd w:val="clear" w:color="auto" w:fill="FFFFFF" w:themeFill="background1"/>
            <w:vAlign w:val="center"/>
          </w:tcPr>
          <w:p w:rsidR="00A95A7E" w:rsidRDefault="00A95A7E" w:rsidP="00786128">
            <w:pPr>
              <w:spacing w:line="312" w:lineRule="auto"/>
              <w:rPr>
                <w:rFonts w:asciiTheme="minorHAnsi" w:hAnsiTheme="minorHAnsi"/>
              </w:rPr>
            </w:pPr>
            <w:r>
              <w:rPr>
                <w:rFonts w:asciiTheme="minorHAnsi" w:hAnsiTheme="minorHAnsi"/>
              </w:rPr>
              <w:t>Remont i modernizacja oraz budowa dróg, chodników</w:t>
            </w:r>
          </w:p>
        </w:tc>
        <w:tc>
          <w:tcPr>
            <w:tcW w:w="1279" w:type="dxa"/>
            <w:gridSpan w:val="2"/>
            <w:shd w:val="clear" w:color="auto" w:fill="auto"/>
            <w:vAlign w:val="center"/>
          </w:tcPr>
          <w:p w:rsidR="00A95A7E" w:rsidRPr="003215B3"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1"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A95A7E">
        <w:tc>
          <w:tcPr>
            <w:tcW w:w="643" w:type="dxa"/>
            <w:shd w:val="clear" w:color="auto" w:fill="auto"/>
            <w:vAlign w:val="center"/>
          </w:tcPr>
          <w:p w:rsidR="00A95A7E" w:rsidRDefault="00A95A7E" w:rsidP="00875682">
            <w:pPr>
              <w:spacing w:line="312" w:lineRule="auto"/>
              <w:jc w:val="center"/>
              <w:rPr>
                <w:rFonts w:asciiTheme="minorHAnsi" w:hAnsiTheme="minorHAnsi"/>
                <w:b/>
              </w:rPr>
            </w:pPr>
            <w:r>
              <w:rPr>
                <w:rFonts w:asciiTheme="minorHAnsi" w:hAnsiTheme="minorHAnsi"/>
                <w:b/>
              </w:rPr>
              <w:t>2.4.</w:t>
            </w:r>
          </w:p>
        </w:tc>
        <w:tc>
          <w:tcPr>
            <w:tcW w:w="3651" w:type="dxa"/>
            <w:shd w:val="clear" w:color="auto" w:fill="FFFFFF" w:themeFill="background1"/>
            <w:vAlign w:val="center"/>
          </w:tcPr>
          <w:p w:rsidR="00A95A7E" w:rsidRDefault="00A95A7E" w:rsidP="00786128">
            <w:pPr>
              <w:spacing w:line="312" w:lineRule="auto"/>
              <w:rPr>
                <w:rFonts w:asciiTheme="minorHAnsi" w:hAnsiTheme="minorHAnsi"/>
              </w:rPr>
            </w:pPr>
            <w:r>
              <w:rPr>
                <w:rFonts w:asciiTheme="minorHAnsi" w:hAnsiTheme="minorHAnsi"/>
              </w:rPr>
              <w:t>Budowa wiaty na drewno oraz stołów z ławami na potrzeby OSP w Żabim Rogu</w:t>
            </w:r>
          </w:p>
        </w:tc>
        <w:tc>
          <w:tcPr>
            <w:tcW w:w="1279" w:type="dxa"/>
            <w:gridSpan w:val="2"/>
            <w:shd w:val="clear" w:color="auto" w:fill="auto"/>
            <w:vAlign w:val="center"/>
          </w:tcPr>
          <w:p w:rsidR="00A95A7E" w:rsidRPr="003215B3" w:rsidRDefault="00A95A7E" w:rsidP="00875682">
            <w:pPr>
              <w:spacing w:line="312" w:lineRule="auto"/>
              <w:jc w:val="center"/>
              <w:rPr>
                <w:rFonts w:asciiTheme="minorHAnsi" w:hAnsiTheme="minorHAnsi"/>
              </w:rPr>
            </w:pPr>
          </w:p>
        </w:tc>
        <w:tc>
          <w:tcPr>
            <w:tcW w:w="1279" w:type="dxa"/>
            <w:shd w:val="clear" w:color="auto" w:fill="BFBFBF" w:themeFill="background1" w:themeFillShade="BF"/>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1"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0" w:type="dxa"/>
            <w:shd w:val="clear" w:color="auto" w:fill="auto"/>
            <w:vAlign w:val="center"/>
          </w:tcPr>
          <w:p w:rsidR="00A95A7E" w:rsidRPr="003215B3" w:rsidRDefault="00A95A7E" w:rsidP="00875682">
            <w:pPr>
              <w:spacing w:line="312" w:lineRule="auto"/>
              <w:jc w:val="center"/>
              <w:rPr>
                <w:rFonts w:asciiTheme="minorHAnsi" w:hAnsiTheme="minorHAnsi"/>
              </w:rPr>
            </w:pPr>
          </w:p>
        </w:tc>
        <w:tc>
          <w:tcPr>
            <w:tcW w:w="1282" w:type="dxa"/>
            <w:shd w:val="clear" w:color="auto" w:fill="auto"/>
            <w:vAlign w:val="center"/>
          </w:tcPr>
          <w:p w:rsidR="00A95A7E" w:rsidRPr="003215B3" w:rsidRDefault="00A95A7E" w:rsidP="00875682">
            <w:pPr>
              <w:spacing w:line="312" w:lineRule="auto"/>
              <w:jc w:val="center"/>
              <w:rPr>
                <w:rFonts w:asciiTheme="minorHAnsi" w:hAnsiTheme="minorHAnsi"/>
              </w:rPr>
            </w:pPr>
          </w:p>
        </w:tc>
      </w:tr>
      <w:tr w:rsidR="00A95A7E" w:rsidRPr="003215B3" w:rsidTr="00875682">
        <w:tc>
          <w:tcPr>
            <w:tcW w:w="14535" w:type="dxa"/>
            <w:gridSpan w:val="11"/>
            <w:shd w:val="clear" w:color="auto" w:fill="auto"/>
          </w:tcPr>
          <w:p w:rsidR="00A95A7E" w:rsidRPr="003215B3" w:rsidRDefault="00A95A7E" w:rsidP="00875682">
            <w:pPr>
              <w:spacing w:line="312" w:lineRule="auto"/>
              <w:rPr>
                <w:rFonts w:asciiTheme="minorHAnsi" w:hAnsiTheme="minorHAnsi"/>
              </w:rPr>
            </w:pPr>
            <w:r w:rsidRPr="003215B3">
              <w:rPr>
                <w:rFonts w:asciiTheme="minorHAnsi" w:hAnsiTheme="minorHAnsi"/>
                <w:b/>
              </w:rPr>
              <w:t xml:space="preserve">PRIORYTET III </w:t>
            </w:r>
            <w:r>
              <w:rPr>
                <w:rFonts w:asciiTheme="minorHAnsi" w:hAnsiTheme="minorHAnsi"/>
                <w:b/>
              </w:rPr>
              <w:t xml:space="preserve">Aktywizacja i </w:t>
            </w:r>
            <w:r>
              <w:rPr>
                <w:rFonts w:asciiTheme="minorHAnsi" w:hAnsiTheme="minorHAnsi"/>
                <w:b/>
                <w:bCs/>
              </w:rPr>
              <w:t>r</w:t>
            </w:r>
            <w:r w:rsidRPr="005D4AAF">
              <w:rPr>
                <w:rFonts w:asciiTheme="minorHAnsi" w:hAnsiTheme="minorHAnsi"/>
                <w:b/>
                <w:bCs/>
              </w:rPr>
              <w:t>ozwój kulturalny społeczności lokalnej</w:t>
            </w:r>
          </w:p>
        </w:tc>
      </w:tr>
      <w:tr w:rsidR="00A95A7E" w:rsidRPr="003215B3" w:rsidTr="00786128">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3.1.</w:t>
            </w:r>
          </w:p>
        </w:tc>
        <w:tc>
          <w:tcPr>
            <w:tcW w:w="3651" w:type="dxa"/>
            <w:shd w:val="clear" w:color="auto" w:fill="auto"/>
          </w:tcPr>
          <w:p w:rsidR="00A95A7E" w:rsidRDefault="00A95A7E" w:rsidP="00655E24">
            <w:pPr>
              <w:spacing w:line="312" w:lineRule="auto"/>
              <w:rPr>
                <w:rFonts w:asciiTheme="minorHAnsi" w:hAnsiTheme="minorHAnsi"/>
              </w:rPr>
            </w:pPr>
            <w:r>
              <w:rPr>
                <w:rFonts w:asciiTheme="minorHAnsi" w:hAnsiTheme="minorHAnsi"/>
              </w:rPr>
              <w:t>Organizacja cyklicznych imprez i uroczystości aktywizujących społecznie i kulturalnie mieszkańców sołectwa</w:t>
            </w:r>
          </w:p>
          <w:p w:rsidR="00B1396E" w:rsidRDefault="00B1396E" w:rsidP="00655E24">
            <w:pPr>
              <w:spacing w:line="312" w:lineRule="auto"/>
              <w:rPr>
                <w:rFonts w:asciiTheme="minorHAnsi" w:hAnsiTheme="minorHAnsi"/>
              </w:rPr>
            </w:pPr>
          </w:p>
          <w:p w:rsidR="00B1396E" w:rsidRPr="003215B3" w:rsidRDefault="00B1396E" w:rsidP="00655E24">
            <w:pPr>
              <w:spacing w:line="312" w:lineRule="auto"/>
              <w:rPr>
                <w:rFonts w:asciiTheme="minorHAnsi" w:hAnsiTheme="minorHAnsi"/>
              </w:rPr>
            </w:pPr>
          </w:p>
        </w:tc>
        <w:tc>
          <w:tcPr>
            <w:tcW w:w="10241" w:type="dxa"/>
            <w:gridSpan w:val="9"/>
            <w:shd w:val="clear" w:color="auto" w:fill="auto"/>
            <w:vAlign w:val="center"/>
          </w:tcPr>
          <w:p w:rsidR="00A95A7E" w:rsidRPr="003215B3" w:rsidRDefault="00A95A7E" w:rsidP="00C569F7">
            <w:pPr>
              <w:spacing w:line="312" w:lineRule="auto"/>
              <w:rPr>
                <w:rFonts w:asciiTheme="minorHAnsi" w:hAnsiTheme="minorHAnsi"/>
              </w:rPr>
            </w:pPr>
            <w:r w:rsidRPr="003215B3">
              <w:rPr>
                <w:rFonts w:asciiTheme="minorHAnsi" w:hAnsiTheme="minorHAnsi"/>
              </w:rPr>
              <w:t xml:space="preserve">Realizacja działania </w:t>
            </w:r>
            <w:r>
              <w:rPr>
                <w:rFonts w:asciiTheme="minorHAnsi" w:hAnsiTheme="minorHAnsi"/>
              </w:rPr>
              <w:t xml:space="preserve">od roku 2015 przez </w:t>
            </w:r>
            <w:r w:rsidRPr="003215B3">
              <w:rPr>
                <w:rFonts w:asciiTheme="minorHAnsi" w:hAnsiTheme="minorHAnsi"/>
              </w:rPr>
              <w:t>cały okres wdrażania Pl</w:t>
            </w:r>
            <w:r>
              <w:rPr>
                <w:rFonts w:asciiTheme="minorHAnsi" w:hAnsiTheme="minorHAnsi"/>
              </w:rPr>
              <w:t>anu Odnowy Miejscowości Żabi Róg</w:t>
            </w:r>
          </w:p>
        </w:tc>
      </w:tr>
      <w:tr w:rsidR="00A95A7E" w:rsidRPr="003215B3" w:rsidTr="00304906">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lastRenderedPageBreak/>
              <w:t>3.2. </w:t>
            </w:r>
          </w:p>
        </w:tc>
        <w:tc>
          <w:tcPr>
            <w:tcW w:w="3651" w:type="dxa"/>
            <w:shd w:val="clear" w:color="auto" w:fill="auto"/>
          </w:tcPr>
          <w:p w:rsidR="00A95A7E" w:rsidRPr="003215B3" w:rsidRDefault="00A95A7E" w:rsidP="00786128">
            <w:pPr>
              <w:spacing w:line="312" w:lineRule="auto"/>
              <w:jc w:val="both"/>
              <w:rPr>
                <w:rFonts w:asciiTheme="minorHAnsi" w:hAnsiTheme="minorHAnsi"/>
              </w:rPr>
            </w:pPr>
            <w:r>
              <w:rPr>
                <w:rFonts w:asciiTheme="minorHAnsi" w:hAnsiTheme="minorHAnsi"/>
              </w:rPr>
              <w:t>Realizacja projektów i inicjatyw edukacyjnych na rzecz lokalnej społeczności.</w:t>
            </w:r>
          </w:p>
        </w:tc>
        <w:tc>
          <w:tcPr>
            <w:tcW w:w="10241" w:type="dxa"/>
            <w:gridSpan w:val="9"/>
            <w:shd w:val="clear" w:color="auto" w:fill="auto"/>
          </w:tcPr>
          <w:p w:rsidR="00A95A7E" w:rsidRDefault="00A95A7E">
            <w:pPr>
              <w:rPr>
                <w:rFonts w:asciiTheme="minorHAnsi" w:hAnsiTheme="minorHAnsi"/>
              </w:rPr>
            </w:pPr>
            <w:r w:rsidRPr="00DF34A2">
              <w:rPr>
                <w:rFonts w:asciiTheme="minorHAnsi" w:hAnsiTheme="minorHAnsi"/>
              </w:rPr>
              <w:t>Realizacja działania od roku 2015 przez cały okres wdrażania Planu Odnowy Miejscowości Żabi Róg</w:t>
            </w:r>
          </w:p>
          <w:p w:rsidR="00B04C7C" w:rsidRDefault="00B04C7C">
            <w:pPr>
              <w:rPr>
                <w:rFonts w:asciiTheme="minorHAnsi" w:hAnsiTheme="minorHAnsi"/>
              </w:rPr>
            </w:pPr>
          </w:p>
          <w:p w:rsidR="00B04C7C" w:rsidRDefault="00B04C7C">
            <w:pPr>
              <w:rPr>
                <w:rFonts w:asciiTheme="minorHAnsi" w:hAnsiTheme="minorHAnsi"/>
              </w:rPr>
            </w:pPr>
          </w:p>
          <w:p w:rsidR="00B04C7C" w:rsidRDefault="00B04C7C">
            <w:pPr>
              <w:rPr>
                <w:rFonts w:asciiTheme="minorHAnsi" w:hAnsiTheme="minorHAnsi"/>
              </w:rPr>
            </w:pPr>
          </w:p>
          <w:p w:rsidR="00B04C7C" w:rsidRDefault="00B04C7C"/>
        </w:tc>
      </w:tr>
      <w:tr w:rsidR="00A95A7E" w:rsidRPr="003215B3" w:rsidTr="00875682">
        <w:tc>
          <w:tcPr>
            <w:tcW w:w="14535" w:type="dxa"/>
            <w:gridSpan w:val="11"/>
            <w:shd w:val="clear" w:color="auto" w:fill="auto"/>
          </w:tcPr>
          <w:p w:rsidR="00A95A7E" w:rsidRPr="003215B3" w:rsidRDefault="00A95A7E" w:rsidP="00875682">
            <w:pPr>
              <w:spacing w:line="312" w:lineRule="auto"/>
              <w:rPr>
                <w:rFonts w:asciiTheme="minorHAnsi" w:hAnsiTheme="minorHAnsi"/>
              </w:rPr>
            </w:pPr>
            <w:r w:rsidRPr="003215B3">
              <w:rPr>
                <w:rFonts w:asciiTheme="minorHAnsi" w:hAnsiTheme="minorHAnsi"/>
                <w:b/>
              </w:rPr>
              <w:t>PRIORYTET IV Poprawa warunków do rozwoju przedsiębiorczości i system szkoleń zwiększający kwalifikacje pracownicze osób dorosłych</w:t>
            </w:r>
          </w:p>
        </w:tc>
      </w:tr>
      <w:tr w:rsidR="00A95A7E" w:rsidRPr="003215B3" w:rsidTr="00304906">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4.1</w:t>
            </w:r>
          </w:p>
        </w:tc>
        <w:tc>
          <w:tcPr>
            <w:tcW w:w="3651" w:type="dxa"/>
            <w:shd w:val="clear" w:color="auto" w:fill="auto"/>
          </w:tcPr>
          <w:p w:rsidR="00A95A7E" w:rsidRPr="003215B3" w:rsidRDefault="00A95A7E" w:rsidP="00875682">
            <w:pPr>
              <w:spacing w:line="312" w:lineRule="auto"/>
              <w:jc w:val="both"/>
              <w:rPr>
                <w:rFonts w:asciiTheme="minorHAnsi" w:hAnsiTheme="minorHAnsi"/>
              </w:rPr>
            </w:pPr>
            <w:r w:rsidRPr="003215B3">
              <w:rPr>
                <w:rFonts w:asciiTheme="minorHAnsi" w:hAnsiTheme="minorHAnsi"/>
              </w:rPr>
              <w:t>Współorganizowanie szkoleń i doradztwa inwestycyjnego dla przedsiębiorców.</w:t>
            </w:r>
          </w:p>
        </w:tc>
        <w:tc>
          <w:tcPr>
            <w:tcW w:w="10241" w:type="dxa"/>
            <w:gridSpan w:val="9"/>
            <w:shd w:val="clear" w:color="auto" w:fill="auto"/>
          </w:tcPr>
          <w:p w:rsidR="00A95A7E" w:rsidRDefault="00A95A7E">
            <w:r w:rsidRPr="003B0757">
              <w:rPr>
                <w:rFonts w:asciiTheme="minorHAnsi" w:hAnsiTheme="minorHAnsi"/>
              </w:rPr>
              <w:t>Realizacja działania od roku 2015 przez cały okres wdrażania Planu Odnowy Miejscowości Żabi Róg</w:t>
            </w:r>
          </w:p>
        </w:tc>
      </w:tr>
      <w:tr w:rsidR="00A95A7E" w:rsidRPr="003215B3" w:rsidTr="00304906">
        <w:tc>
          <w:tcPr>
            <w:tcW w:w="643" w:type="dxa"/>
            <w:shd w:val="clear" w:color="auto" w:fill="auto"/>
            <w:vAlign w:val="center"/>
          </w:tcPr>
          <w:p w:rsidR="00A95A7E" w:rsidRPr="003215B3" w:rsidRDefault="00A95A7E" w:rsidP="00875682">
            <w:pPr>
              <w:spacing w:line="312" w:lineRule="auto"/>
              <w:jc w:val="center"/>
              <w:rPr>
                <w:rFonts w:asciiTheme="minorHAnsi" w:hAnsiTheme="minorHAnsi"/>
                <w:b/>
              </w:rPr>
            </w:pPr>
            <w:r w:rsidRPr="003215B3">
              <w:rPr>
                <w:rFonts w:asciiTheme="minorHAnsi" w:hAnsiTheme="minorHAnsi"/>
                <w:b/>
              </w:rPr>
              <w:t>4.2</w:t>
            </w:r>
          </w:p>
        </w:tc>
        <w:tc>
          <w:tcPr>
            <w:tcW w:w="3651" w:type="dxa"/>
            <w:shd w:val="clear" w:color="auto" w:fill="auto"/>
          </w:tcPr>
          <w:p w:rsidR="00A95A7E" w:rsidRPr="003215B3" w:rsidRDefault="00A95A7E" w:rsidP="00875682">
            <w:pPr>
              <w:spacing w:line="312" w:lineRule="auto"/>
              <w:jc w:val="both"/>
              <w:rPr>
                <w:rFonts w:asciiTheme="minorHAnsi" w:hAnsiTheme="minorHAnsi"/>
              </w:rPr>
            </w:pPr>
            <w:r w:rsidRPr="003215B3">
              <w:rPr>
                <w:rFonts w:asciiTheme="minorHAnsi" w:hAnsiTheme="minorHAnsi"/>
              </w:rPr>
              <w:t>Wspieranie systemu szkoleń osób dorosłych</w:t>
            </w:r>
          </w:p>
        </w:tc>
        <w:tc>
          <w:tcPr>
            <w:tcW w:w="10241" w:type="dxa"/>
            <w:gridSpan w:val="9"/>
            <w:shd w:val="clear" w:color="auto" w:fill="auto"/>
          </w:tcPr>
          <w:p w:rsidR="00A95A7E" w:rsidRDefault="00A95A7E">
            <w:r w:rsidRPr="003B0757">
              <w:rPr>
                <w:rFonts w:asciiTheme="minorHAnsi" w:hAnsiTheme="minorHAnsi"/>
              </w:rPr>
              <w:t>Realizacja działania od roku 2015 przez cały okres wdrażania Planu Odnowy Miejscowości Żabi Róg</w:t>
            </w:r>
          </w:p>
        </w:tc>
      </w:tr>
    </w:tbl>
    <w:p w:rsidR="00786528" w:rsidRDefault="00786528" w:rsidP="00786528">
      <w:pPr>
        <w:spacing w:line="312" w:lineRule="auto"/>
        <w:jc w:val="both"/>
        <w:rPr>
          <w:rFonts w:asciiTheme="minorHAnsi" w:hAnsiTheme="minorHAnsi"/>
          <w:b/>
          <w:color w:val="000000"/>
        </w:rPr>
      </w:pPr>
    </w:p>
    <w:p w:rsidR="00E66061" w:rsidRDefault="00E66061" w:rsidP="00786528">
      <w:pPr>
        <w:spacing w:line="312" w:lineRule="auto"/>
        <w:jc w:val="both"/>
        <w:rPr>
          <w:rFonts w:asciiTheme="minorHAnsi" w:hAnsiTheme="minorHAnsi"/>
          <w:b/>
          <w:color w:val="000000"/>
        </w:rPr>
      </w:pPr>
    </w:p>
    <w:p w:rsidR="00E66061" w:rsidRDefault="00E66061" w:rsidP="00786528">
      <w:pPr>
        <w:spacing w:line="312" w:lineRule="auto"/>
        <w:jc w:val="both"/>
        <w:rPr>
          <w:rFonts w:asciiTheme="minorHAnsi" w:hAnsiTheme="minorHAnsi"/>
          <w:b/>
          <w:color w:val="000000"/>
        </w:rPr>
      </w:pPr>
    </w:p>
    <w:p w:rsidR="00CA7905" w:rsidRDefault="00CA7905" w:rsidP="00786528">
      <w:pPr>
        <w:spacing w:line="312" w:lineRule="auto"/>
        <w:jc w:val="both"/>
        <w:rPr>
          <w:rFonts w:asciiTheme="minorHAnsi" w:hAnsiTheme="minorHAnsi"/>
          <w:b/>
          <w:color w:val="000000"/>
        </w:rPr>
        <w:sectPr w:rsidR="00CA7905" w:rsidSect="003215B3">
          <w:pgSz w:w="16838" w:h="11906" w:orient="landscape" w:code="9"/>
          <w:pgMar w:top="1418" w:right="1418" w:bottom="1418" w:left="1418" w:header="709" w:footer="709" w:gutter="0"/>
          <w:cols w:space="708"/>
          <w:docGrid w:linePitch="360"/>
        </w:sectPr>
      </w:pPr>
    </w:p>
    <w:p w:rsidR="005C37B1" w:rsidRPr="003215B3" w:rsidRDefault="00B04C7C" w:rsidP="005C37B1">
      <w:pPr>
        <w:pStyle w:val="Tekstpodstawowy"/>
        <w:spacing w:line="312" w:lineRule="auto"/>
        <w:rPr>
          <w:rFonts w:asciiTheme="minorHAnsi" w:hAnsiTheme="minorHAnsi"/>
          <w:b/>
          <w:bCs/>
          <w:color w:val="000000"/>
          <w:sz w:val="24"/>
        </w:rPr>
      </w:pPr>
      <w:r>
        <w:rPr>
          <w:rFonts w:asciiTheme="minorHAnsi" w:hAnsiTheme="minorHAnsi" w:cs="Times New Roman"/>
          <w:b/>
          <w:color w:val="000000"/>
          <w:sz w:val="24"/>
        </w:rPr>
        <w:lastRenderedPageBreak/>
        <w:t>10</w:t>
      </w:r>
      <w:r w:rsidR="005C37B1">
        <w:rPr>
          <w:rFonts w:asciiTheme="minorHAnsi" w:hAnsiTheme="minorHAnsi"/>
          <w:b/>
          <w:bCs/>
          <w:color w:val="000000"/>
          <w:sz w:val="24"/>
        </w:rPr>
        <w:t>.3</w:t>
      </w:r>
      <w:r w:rsidR="005C37B1" w:rsidRPr="003215B3">
        <w:rPr>
          <w:rFonts w:asciiTheme="minorHAnsi" w:hAnsiTheme="minorHAnsi"/>
          <w:b/>
          <w:bCs/>
          <w:color w:val="000000"/>
          <w:sz w:val="24"/>
        </w:rPr>
        <w:t xml:space="preserve"> Karty zadań ujętych w Planie Odnowy Miejscowości</w:t>
      </w:r>
    </w:p>
    <w:p w:rsidR="005C37B1" w:rsidRPr="003215B3" w:rsidRDefault="005C37B1"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5C37B1" w:rsidRPr="003215B3" w:rsidTr="00875682">
        <w:trPr>
          <w:trHeight w:val="593"/>
        </w:trPr>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5C37B1" w:rsidRPr="003215B3" w:rsidRDefault="005C37B1" w:rsidP="00875682">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5C37B1" w:rsidRPr="003215B3" w:rsidTr="00875682">
        <w:trPr>
          <w:trHeight w:val="593"/>
        </w:trPr>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5C37B1" w:rsidRPr="003215B3" w:rsidRDefault="007E37F6" w:rsidP="00875682">
            <w:pPr>
              <w:rPr>
                <w:rFonts w:asciiTheme="minorHAnsi" w:hAnsiTheme="minorHAnsi" w:cs="Arial"/>
              </w:rPr>
            </w:pPr>
            <w:r>
              <w:rPr>
                <w:rFonts w:asciiTheme="minorHAnsi" w:hAnsiTheme="minorHAnsi" w:cs="Arial"/>
              </w:rPr>
              <w:t>Projekt „Ćwiczenia siłowe dla zdrowej integracji miejscowości”</w:t>
            </w:r>
          </w:p>
        </w:tc>
      </w:tr>
      <w:tr w:rsidR="005C37B1" w:rsidRPr="003215B3" w:rsidTr="00875682">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981909" w:rsidRPr="003215B3" w:rsidRDefault="00981909" w:rsidP="00981909">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981909" w:rsidRPr="003215B3" w:rsidRDefault="00981909" w:rsidP="00981909">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981909" w:rsidRPr="003215B3" w:rsidRDefault="00981909" w:rsidP="00981909">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981909" w:rsidRPr="003215B3" w:rsidRDefault="00981909" w:rsidP="00981909">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981909" w:rsidRPr="003215B3" w:rsidRDefault="00981909" w:rsidP="00981909">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5C37B1" w:rsidRPr="003215B3" w:rsidRDefault="00981909" w:rsidP="00981909">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5C37B1" w:rsidRPr="003215B3" w:rsidTr="00875682">
        <w:trPr>
          <w:trHeight w:val="1044"/>
        </w:trPr>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5C37B1" w:rsidRPr="003215B3" w:rsidRDefault="007E37F6" w:rsidP="00875682">
            <w:pPr>
              <w:rPr>
                <w:rFonts w:asciiTheme="minorHAnsi" w:hAnsiTheme="minorHAnsi" w:cs="Arial"/>
              </w:rPr>
            </w:pPr>
            <w:r>
              <w:rPr>
                <w:rFonts w:asciiTheme="minorHAnsi" w:hAnsiTheme="minorHAnsi" w:cs="Arial"/>
              </w:rPr>
              <w:t>Rzeczowa realizacji inwestycji 2014 rok</w:t>
            </w:r>
          </w:p>
        </w:tc>
      </w:tr>
      <w:tr w:rsidR="005C37B1" w:rsidRPr="003215B3" w:rsidTr="00875682">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7E37F6" w:rsidRPr="003215B3" w:rsidRDefault="007E37F6" w:rsidP="007E37F6">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18461,52 PLN</w:t>
            </w:r>
            <w:proofErr w:type="gramEnd"/>
          </w:p>
          <w:p w:rsidR="007E37F6" w:rsidRPr="003215B3" w:rsidRDefault="007E37F6" w:rsidP="007E37F6">
            <w:pPr>
              <w:rPr>
                <w:rFonts w:asciiTheme="minorHAnsi" w:hAnsiTheme="minorHAnsi" w:cs="Arial"/>
              </w:rPr>
            </w:pPr>
            <w:r>
              <w:rPr>
                <w:rFonts w:asciiTheme="minorHAnsi" w:hAnsiTheme="minorHAnsi" w:cs="Arial"/>
              </w:rPr>
              <w:t xml:space="preserve">Budżet </w:t>
            </w:r>
            <w:proofErr w:type="gramStart"/>
            <w:r>
              <w:rPr>
                <w:rFonts w:asciiTheme="minorHAnsi" w:hAnsiTheme="minorHAnsi" w:cs="Arial"/>
              </w:rPr>
              <w:t xml:space="preserve">JST – </w:t>
            </w:r>
            <w:r w:rsidRPr="003215B3">
              <w:rPr>
                <w:rFonts w:asciiTheme="minorHAnsi" w:hAnsiTheme="minorHAnsi" w:cs="Arial"/>
              </w:rPr>
              <w:t xml:space="preserve"> </w:t>
            </w:r>
            <w:r>
              <w:rPr>
                <w:rFonts w:asciiTheme="minorHAnsi" w:hAnsiTheme="minorHAnsi" w:cs="Arial"/>
              </w:rPr>
              <w:t xml:space="preserve">6346,52 </w:t>
            </w:r>
            <w:r w:rsidRPr="003215B3">
              <w:rPr>
                <w:rFonts w:asciiTheme="minorHAnsi" w:hAnsiTheme="minorHAnsi" w:cs="Arial"/>
              </w:rPr>
              <w:t>PLN</w:t>
            </w:r>
            <w:proofErr w:type="gramEnd"/>
          </w:p>
          <w:p w:rsidR="007E37F6" w:rsidRDefault="007E37F6" w:rsidP="007E37F6">
            <w:pPr>
              <w:rPr>
                <w:rFonts w:asciiTheme="minorHAnsi" w:hAnsiTheme="minorHAnsi" w:cs="Arial"/>
              </w:rPr>
            </w:pPr>
            <w:r>
              <w:rPr>
                <w:rFonts w:asciiTheme="minorHAnsi" w:hAnsiTheme="minorHAnsi" w:cs="Arial"/>
              </w:rPr>
              <w:t xml:space="preserve">Środki </w:t>
            </w:r>
            <w:proofErr w:type="gramStart"/>
            <w:r>
              <w:rPr>
                <w:rFonts w:asciiTheme="minorHAnsi" w:hAnsiTheme="minorHAnsi" w:cs="Arial"/>
              </w:rPr>
              <w:t xml:space="preserve">zewnętrzne – 10000,00 </w:t>
            </w:r>
            <w:r w:rsidRPr="003215B3">
              <w:rPr>
                <w:rFonts w:asciiTheme="minorHAnsi" w:hAnsiTheme="minorHAnsi" w:cs="Arial"/>
              </w:rPr>
              <w:t xml:space="preserve"> PLN</w:t>
            </w:r>
            <w:proofErr w:type="gramEnd"/>
            <w:r w:rsidRPr="003215B3">
              <w:rPr>
                <w:rFonts w:asciiTheme="minorHAnsi" w:hAnsiTheme="minorHAnsi" w:cs="Arial"/>
              </w:rPr>
              <w:t xml:space="preserve"> (</w:t>
            </w:r>
            <w:r>
              <w:rPr>
                <w:rFonts w:asciiTheme="minorHAnsi" w:hAnsiTheme="minorHAnsi" w:cs="Arial"/>
              </w:rPr>
              <w:t>Program Odnowy Wsi Województwa Warmińsko – Mazurskiego)</w:t>
            </w:r>
          </w:p>
          <w:p w:rsidR="005C37B1" w:rsidRPr="003215B3" w:rsidRDefault="007E37F6" w:rsidP="007E37F6">
            <w:pPr>
              <w:rPr>
                <w:rFonts w:asciiTheme="minorHAnsi" w:hAnsiTheme="minorHAnsi" w:cs="Arial"/>
              </w:rPr>
            </w:pPr>
            <w:r>
              <w:rPr>
                <w:rFonts w:asciiTheme="minorHAnsi" w:hAnsiTheme="minorHAnsi" w:cs="Arial"/>
              </w:rPr>
              <w:t>Wkład osobowy społeczności lokalnej</w:t>
            </w:r>
            <w:proofErr w:type="gramStart"/>
            <w:r>
              <w:rPr>
                <w:rFonts w:asciiTheme="minorHAnsi" w:hAnsiTheme="minorHAnsi" w:cs="Arial"/>
              </w:rPr>
              <w:t xml:space="preserve"> – 2115,00 PLN</w:t>
            </w:r>
            <w:proofErr w:type="gramEnd"/>
          </w:p>
        </w:tc>
      </w:tr>
    </w:tbl>
    <w:p w:rsidR="005C37B1" w:rsidRPr="003215B3" w:rsidRDefault="005C37B1"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7E37F6" w:rsidP="00304906">
            <w:pPr>
              <w:rPr>
                <w:rFonts w:asciiTheme="minorHAnsi" w:hAnsiTheme="minorHAnsi" w:cs="Arial"/>
              </w:rPr>
            </w:pPr>
            <w:r>
              <w:rPr>
                <w:rFonts w:asciiTheme="minorHAnsi" w:hAnsiTheme="minorHAnsi" w:cs="Arial"/>
              </w:rPr>
              <w:t>Zagospodarowanie plaż na obszarze miejscowości</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Rzeczowa realizacja inwestycji 2015, 2017, 2019, 2020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lastRenderedPageBreak/>
              <w:t xml:space="preserve">KWOTA KOŃCOWA I ŹRÓDŁA POZYSKANIA </w:t>
            </w:r>
          </w:p>
        </w:tc>
        <w:tc>
          <w:tcPr>
            <w:tcW w:w="7124" w:type="dxa"/>
            <w:shd w:val="clear" w:color="auto" w:fill="auto"/>
            <w:vAlign w:val="center"/>
          </w:tcPr>
          <w:p w:rsidR="007E37F6" w:rsidRDefault="00E9668D" w:rsidP="00304906">
            <w:pPr>
              <w:rPr>
                <w:rFonts w:asciiTheme="minorHAnsi" w:hAnsiTheme="minorHAnsi" w:cs="Arial"/>
              </w:rPr>
            </w:pPr>
            <w:r>
              <w:rPr>
                <w:rFonts w:asciiTheme="minorHAnsi" w:hAnsiTheme="minorHAnsi" w:cs="Arial"/>
              </w:rPr>
              <w:t>Kwota całkowita - 80.000,00 PLN</w:t>
            </w:r>
          </w:p>
          <w:p w:rsidR="00E9668D" w:rsidRPr="003215B3" w:rsidRDefault="00E9668D" w:rsidP="00304906">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Zagospodarowanie brzegów jeziora w celu utworzenia kąpieliska</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E9668D" w:rsidP="00E9668D">
            <w:pPr>
              <w:rPr>
                <w:rFonts w:asciiTheme="minorHAnsi" w:hAnsiTheme="minorHAnsi" w:cs="Arial"/>
              </w:rPr>
            </w:pPr>
            <w:r>
              <w:rPr>
                <w:rFonts w:asciiTheme="minorHAnsi" w:hAnsiTheme="minorHAnsi" w:cs="Arial"/>
              </w:rPr>
              <w:t>Rzeczowa realizacja inwestycji 2015 – 2017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E9668D" w:rsidRDefault="00E9668D" w:rsidP="00E9668D">
            <w:pPr>
              <w:rPr>
                <w:rFonts w:asciiTheme="minorHAnsi" w:hAnsiTheme="minorHAnsi" w:cs="Arial"/>
              </w:rPr>
            </w:pPr>
            <w:r>
              <w:rPr>
                <w:rFonts w:asciiTheme="minorHAnsi" w:hAnsiTheme="minorHAnsi" w:cs="Arial"/>
              </w:rPr>
              <w:t>Kwota całkowita – 10.000,00 PLN</w:t>
            </w:r>
          </w:p>
          <w:p w:rsidR="007E37F6" w:rsidRPr="003215B3" w:rsidRDefault="00E9668D" w:rsidP="00E9668D">
            <w:pPr>
              <w:rPr>
                <w:rFonts w:asciiTheme="minorHAnsi" w:hAnsiTheme="minorHAnsi" w:cs="Arial"/>
              </w:rPr>
            </w:pPr>
            <w:r>
              <w:rPr>
                <w:rFonts w:asciiTheme="minorHAnsi" w:hAnsiTheme="minorHAnsi" w:cs="Arial"/>
              </w:rPr>
              <w:t>Źródła finansowania: Budżet JST, środki zewnętrzne</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Poprawa estetyki stacji kolejowej</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Rzeczowa realizacja inwestycji 2018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KOŃCOWA I ŹRÓDŁA </w:t>
            </w:r>
            <w:r w:rsidRPr="003215B3">
              <w:rPr>
                <w:rFonts w:asciiTheme="minorHAnsi" w:hAnsiTheme="minorHAnsi" w:cs="Arial"/>
              </w:rPr>
              <w:lastRenderedPageBreak/>
              <w:t xml:space="preserve">POZYSKANIA </w:t>
            </w:r>
          </w:p>
        </w:tc>
        <w:tc>
          <w:tcPr>
            <w:tcW w:w="7124" w:type="dxa"/>
            <w:shd w:val="clear" w:color="auto" w:fill="auto"/>
            <w:vAlign w:val="center"/>
          </w:tcPr>
          <w:p w:rsidR="00E9668D" w:rsidRDefault="00E9668D" w:rsidP="00E9668D">
            <w:pPr>
              <w:rPr>
                <w:rFonts w:asciiTheme="minorHAnsi" w:hAnsiTheme="minorHAnsi" w:cs="Arial"/>
              </w:rPr>
            </w:pPr>
            <w:r>
              <w:rPr>
                <w:rFonts w:asciiTheme="minorHAnsi" w:hAnsiTheme="minorHAnsi" w:cs="Arial"/>
              </w:rPr>
              <w:lastRenderedPageBreak/>
              <w:t>Kwota całkowita – 10.000,00 PLN</w:t>
            </w:r>
          </w:p>
          <w:p w:rsidR="007E37F6" w:rsidRPr="003215B3" w:rsidRDefault="00E9668D" w:rsidP="00E9668D">
            <w:pPr>
              <w:rPr>
                <w:rFonts w:asciiTheme="minorHAnsi" w:hAnsiTheme="minorHAnsi" w:cs="Arial"/>
              </w:rPr>
            </w:pPr>
            <w:r>
              <w:rPr>
                <w:rFonts w:asciiTheme="minorHAnsi" w:hAnsiTheme="minorHAnsi" w:cs="Arial"/>
              </w:rPr>
              <w:t>Źródła finansowania: środki zewnętrzne, wkład pracy mieszkańców</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Budowa kompleksu rekreacyjno - sportowego</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Rzeczowa realizacja inwestycji 2015 – 2020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E9668D" w:rsidRDefault="00E9668D" w:rsidP="00E9668D">
            <w:pPr>
              <w:rPr>
                <w:rFonts w:asciiTheme="minorHAnsi" w:hAnsiTheme="minorHAnsi" w:cs="Arial"/>
              </w:rPr>
            </w:pPr>
            <w:r>
              <w:rPr>
                <w:rFonts w:asciiTheme="minorHAnsi" w:hAnsiTheme="minorHAnsi" w:cs="Arial"/>
              </w:rPr>
              <w:t>Kwota całkowita – 100.000,00  PLN</w:t>
            </w:r>
          </w:p>
          <w:p w:rsidR="007E37F6" w:rsidRPr="003215B3" w:rsidRDefault="00E9668D" w:rsidP="00E9668D">
            <w:pPr>
              <w:rPr>
                <w:rFonts w:asciiTheme="minorHAnsi" w:hAnsiTheme="minorHAnsi" w:cs="Arial"/>
              </w:rPr>
            </w:pPr>
            <w:r>
              <w:rPr>
                <w:rFonts w:asciiTheme="minorHAnsi" w:hAnsiTheme="minorHAnsi" w:cs="Arial"/>
              </w:rPr>
              <w:t>Źródła finansowania: Budżet JST, środki zewnętrzne</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Stworzenie ścieżki pieszo – rowerowej wokół jeziora</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Rzeczowa realizacja inwestycji 2018 – 2020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w:t>
            </w:r>
            <w:r w:rsidRPr="003215B3">
              <w:rPr>
                <w:rFonts w:asciiTheme="minorHAnsi" w:hAnsiTheme="minorHAnsi" w:cs="Arial"/>
              </w:rPr>
              <w:lastRenderedPageBreak/>
              <w:t xml:space="preserve">KOŃCOWA I ŹRÓDŁA POZYSKANIA </w:t>
            </w:r>
          </w:p>
        </w:tc>
        <w:tc>
          <w:tcPr>
            <w:tcW w:w="7124" w:type="dxa"/>
            <w:shd w:val="clear" w:color="auto" w:fill="auto"/>
            <w:vAlign w:val="center"/>
          </w:tcPr>
          <w:p w:rsidR="00E9668D" w:rsidRDefault="00E9668D" w:rsidP="00E9668D">
            <w:pPr>
              <w:rPr>
                <w:rFonts w:asciiTheme="minorHAnsi" w:hAnsiTheme="minorHAnsi" w:cs="Arial"/>
              </w:rPr>
            </w:pPr>
            <w:r>
              <w:rPr>
                <w:rFonts w:asciiTheme="minorHAnsi" w:hAnsiTheme="minorHAnsi" w:cs="Arial"/>
              </w:rPr>
              <w:lastRenderedPageBreak/>
              <w:t>Kwota całkowita – 70.000,00  PLN</w:t>
            </w:r>
          </w:p>
          <w:p w:rsidR="007E37F6" w:rsidRPr="003215B3" w:rsidRDefault="00E9668D" w:rsidP="00E9668D">
            <w:pPr>
              <w:rPr>
                <w:rFonts w:asciiTheme="minorHAnsi" w:hAnsiTheme="minorHAnsi" w:cs="Arial"/>
              </w:rPr>
            </w:pPr>
            <w:r>
              <w:rPr>
                <w:rFonts w:asciiTheme="minorHAnsi" w:hAnsiTheme="minorHAnsi" w:cs="Arial"/>
              </w:rPr>
              <w:lastRenderedPageBreak/>
              <w:t>Źródła finansowania: Budżet JST, środki zewnętrzne</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Zagospodarowanie i rozbudowa obszaru przy siłowni zewnętrznej</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Wzrost poziomu sprawności fizycznej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E9668D" w:rsidP="00304906">
            <w:pPr>
              <w:rPr>
                <w:rFonts w:asciiTheme="minorHAnsi" w:hAnsiTheme="minorHAnsi" w:cs="Arial"/>
              </w:rPr>
            </w:pPr>
            <w:r>
              <w:rPr>
                <w:rFonts w:asciiTheme="minorHAnsi" w:hAnsiTheme="minorHAnsi" w:cs="Arial"/>
              </w:rPr>
              <w:t>Rzeczowa realizacja inwestycji 2015 -2016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7E37F6" w:rsidRDefault="00E9668D" w:rsidP="00304906">
            <w:pPr>
              <w:rPr>
                <w:rFonts w:asciiTheme="minorHAnsi" w:hAnsiTheme="minorHAnsi" w:cs="Arial"/>
              </w:rPr>
            </w:pPr>
            <w:r>
              <w:rPr>
                <w:rFonts w:asciiTheme="minorHAnsi" w:hAnsiTheme="minorHAnsi" w:cs="Arial"/>
              </w:rPr>
              <w:t>Kwota całkowita – 15.000,00 PLN</w:t>
            </w:r>
          </w:p>
          <w:p w:rsidR="00E9668D" w:rsidRPr="003215B3" w:rsidRDefault="00E9668D" w:rsidP="00304906">
            <w:pPr>
              <w:rPr>
                <w:rFonts w:asciiTheme="minorHAnsi" w:hAnsiTheme="minorHAnsi" w:cs="Arial"/>
              </w:rPr>
            </w:pPr>
            <w:r>
              <w:rPr>
                <w:rFonts w:asciiTheme="minorHAnsi" w:hAnsiTheme="minorHAnsi" w:cs="Arial"/>
              </w:rPr>
              <w:t>Źródła finansowania: Budżet JST, środki zewnętrzne</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0114AF" w:rsidP="00304906">
            <w:pPr>
              <w:rPr>
                <w:rFonts w:asciiTheme="minorHAnsi" w:hAnsiTheme="minorHAnsi" w:cs="Arial"/>
              </w:rPr>
            </w:pPr>
            <w:r>
              <w:rPr>
                <w:rFonts w:asciiTheme="minorHAnsi" w:hAnsiTheme="minorHAnsi"/>
              </w:rPr>
              <w:t>Doposażenie świetlic wiejskich, remont i adaptacja pomieszczeń na potrzeby klubu aktywnego mieszkańca</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Sprzyjanie kultywowaniu dawnych zwyczajów i tradycji.</w:t>
            </w:r>
          </w:p>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Integracja społeczności.</w:t>
            </w:r>
          </w:p>
          <w:p w:rsidR="007E37F6" w:rsidRPr="000114AF" w:rsidRDefault="007E37F6" w:rsidP="000114AF">
            <w:pPr>
              <w:pStyle w:val="Akapitzlist"/>
              <w:numPr>
                <w:ilvl w:val="0"/>
                <w:numId w:val="15"/>
              </w:numPr>
              <w:spacing w:line="312" w:lineRule="auto"/>
              <w:rPr>
                <w:rFonts w:asciiTheme="minorHAnsi" w:hAnsiTheme="minorHAnsi"/>
              </w:rPr>
            </w:pPr>
            <w:r w:rsidRPr="003215B3">
              <w:rPr>
                <w:rFonts w:asciiTheme="minorHAnsi" w:hAnsiTheme="minorHAnsi"/>
              </w:rPr>
              <w:t>Nieskrępowany dostęp do wiedzy i informacji dla wszystkich mieszkańców.</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0114AF" w:rsidP="00304906">
            <w:pPr>
              <w:rPr>
                <w:rFonts w:asciiTheme="minorHAnsi" w:hAnsiTheme="minorHAnsi" w:cs="Arial"/>
              </w:rPr>
            </w:pPr>
            <w:r>
              <w:rPr>
                <w:rFonts w:asciiTheme="minorHAnsi" w:hAnsiTheme="minorHAnsi" w:cs="Arial"/>
              </w:rPr>
              <w:t>Rzeczowa realizacja inwestycji 2015 – 2020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KOŃCOWA I </w:t>
            </w:r>
            <w:r w:rsidRPr="003215B3">
              <w:rPr>
                <w:rFonts w:asciiTheme="minorHAnsi" w:hAnsiTheme="minorHAnsi" w:cs="Arial"/>
              </w:rPr>
              <w:lastRenderedPageBreak/>
              <w:t xml:space="preserve">ŹRÓDŁA POZYSKANIA </w:t>
            </w:r>
          </w:p>
        </w:tc>
        <w:tc>
          <w:tcPr>
            <w:tcW w:w="7124" w:type="dxa"/>
            <w:shd w:val="clear" w:color="auto" w:fill="auto"/>
            <w:vAlign w:val="center"/>
          </w:tcPr>
          <w:p w:rsidR="000114AF" w:rsidRDefault="000114AF" w:rsidP="000114AF">
            <w:pPr>
              <w:rPr>
                <w:rFonts w:asciiTheme="minorHAnsi" w:hAnsiTheme="minorHAnsi" w:cs="Arial"/>
              </w:rPr>
            </w:pPr>
            <w:r>
              <w:rPr>
                <w:rFonts w:asciiTheme="minorHAnsi" w:hAnsiTheme="minorHAnsi" w:cs="Arial"/>
              </w:rPr>
              <w:lastRenderedPageBreak/>
              <w:t>Kwota całkowita – 15.000,00 PLN</w:t>
            </w:r>
          </w:p>
          <w:p w:rsidR="007E37F6" w:rsidRPr="003215B3" w:rsidRDefault="000114AF" w:rsidP="000114AF">
            <w:pPr>
              <w:rPr>
                <w:rFonts w:asciiTheme="minorHAnsi" w:hAnsiTheme="minorHAnsi" w:cs="Arial"/>
              </w:rPr>
            </w:pPr>
            <w:r>
              <w:rPr>
                <w:rFonts w:asciiTheme="minorHAnsi" w:hAnsiTheme="minorHAnsi" w:cs="Arial"/>
              </w:rPr>
              <w:t>Źródła finansowania: Budżet JST, środki zewnętrzne</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E37F6" w:rsidRPr="003215B3" w:rsidRDefault="007E37F6" w:rsidP="00304906">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kulturalnej i </w:t>
            </w:r>
            <w:r w:rsidRPr="003215B3">
              <w:rPr>
                <w:rFonts w:asciiTheme="minorHAnsi" w:hAnsiTheme="minorHAnsi"/>
                <w:bCs/>
              </w:rPr>
              <w:t>rekreacyjnej</w:t>
            </w:r>
          </w:p>
        </w:tc>
      </w:tr>
      <w:tr w:rsidR="007E37F6" w:rsidRPr="003215B3" w:rsidTr="00304906">
        <w:trPr>
          <w:trHeight w:val="593"/>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E37F6" w:rsidRPr="003215B3" w:rsidRDefault="000114AF" w:rsidP="00304906">
            <w:pPr>
              <w:rPr>
                <w:rFonts w:asciiTheme="minorHAnsi" w:hAnsiTheme="minorHAnsi" w:cs="Arial"/>
              </w:rPr>
            </w:pPr>
            <w:r>
              <w:rPr>
                <w:rFonts w:asciiTheme="minorHAnsi" w:hAnsiTheme="minorHAnsi" w:cs="Arial"/>
              </w:rPr>
              <w:t>Uzupełnienie ogrodzenia wokół placu rekreacyjnego przy blokach WSBW</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E37F6" w:rsidRPr="003215B3" w:rsidRDefault="007E37F6" w:rsidP="00304906">
            <w:pPr>
              <w:pStyle w:val="Akapitzlist"/>
              <w:numPr>
                <w:ilvl w:val="0"/>
                <w:numId w:val="15"/>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E37F6" w:rsidRPr="003215B3" w:rsidRDefault="007E37F6" w:rsidP="00304906">
            <w:pPr>
              <w:pStyle w:val="Akapitzlist"/>
              <w:numPr>
                <w:ilvl w:val="0"/>
                <w:numId w:val="15"/>
              </w:numPr>
              <w:jc w:val="both"/>
              <w:rPr>
                <w:rFonts w:asciiTheme="minorHAnsi" w:hAnsiTheme="minorHAnsi" w:cs="Arial"/>
              </w:rPr>
            </w:pPr>
            <w:r w:rsidRPr="003215B3">
              <w:rPr>
                <w:rFonts w:asciiTheme="minorHAnsi" w:hAnsiTheme="minorHAnsi"/>
              </w:rPr>
              <w:t>Poprawa estetyki i wyglądu miejscowości.</w:t>
            </w:r>
          </w:p>
        </w:tc>
      </w:tr>
      <w:tr w:rsidR="007E37F6" w:rsidRPr="003215B3" w:rsidTr="00304906">
        <w:trPr>
          <w:trHeight w:val="1044"/>
        </w:trPr>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E37F6" w:rsidRPr="003215B3" w:rsidRDefault="000114AF" w:rsidP="00304906">
            <w:pPr>
              <w:rPr>
                <w:rFonts w:asciiTheme="minorHAnsi" w:hAnsiTheme="minorHAnsi" w:cs="Arial"/>
              </w:rPr>
            </w:pPr>
            <w:r>
              <w:rPr>
                <w:rFonts w:asciiTheme="minorHAnsi" w:hAnsiTheme="minorHAnsi" w:cs="Arial"/>
              </w:rPr>
              <w:t>Rzeczowa realizacja inwestycji 2017 rok</w:t>
            </w:r>
          </w:p>
        </w:tc>
      </w:tr>
      <w:tr w:rsidR="007E37F6" w:rsidRPr="003215B3" w:rsidTr="00304906">
        <w:tc>
          <w:tcPr>
            <w:tcW w:w="2088" w:type="dxa"/>
            <w:shd w:val="clear" w:color="auto" w:fill="auto"/>
            <w:vAlign w:val="center"/>
          </w:tcPr>
          <w:p w:rsidR="007E37F6" w:rsidRPr="003215B3" w:rsidRDefault="007E37F6"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14AF" w:rsidRDefault="000114AF" w:rsidP="000114AF">
            <w:pPr>
              <w:rPr>
                <w:rFonts w:asciiTheme="minorHAnsi" w:hAnsiTheme="minorHAnsi" w:cs="Arial"/>
              </w:rPr>
            </w:pPr>
            <w:r>
              <w:rPr>
                <w:rFonts w:asciiTheme="minorHAnsi" w:hAnsiTheme="minorHAnsi" w:cs="Arial"/>
              </w:rPr>
              <w:t>Kwota całkowita – 3.000,00 PLN</w:t>
            </w:r>
          </w:p>
          <w:p w:rsidR="007E37F6" w:rsidRPr="003215B3" w:rsidRDefault="000114AF" w:rsidP="000114AF">
            <w:pPr>
              <w:rPr>
                <w:rFonts w:asciiTheme="minorHAnsi" w:hAnsiTheme="minorHAnsi" w:cs="Arial"/>
              </w:rPr>
            </w:pPr>
            <w:r>
              <w:rPr>
                <w:rFonts w:asciiTheme="minorHAnsi" w:hAnsiTheme="minorHAnsi" w:cs="Arial"/>
              </w:rPr>
              <w:t>Źródła finansowania: Budżet JST.</w:t>
            </w:r>
          </w:p>
        </w:tc>
      </w:tr>
    </w:tbl>
    <w:p w:rsidR="007E37F6" w:rsidRDefault="007E37F6"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B1396E" w:rsidRPr="00B1396E" w:rsidTr="00384BEB">
        <w:trPr>
          <w:trHeight w:val="593"/>
        </w:trPr>
        <w:tc>
          <w:tcPr>
            <w:tcW w:w="2088" w:type="dxa"/>
            <w:shd w:val="clear" w:color="auto" w:fill="auto"/>
            <w:vAlign w:val="center"/>
          </w:tcPr>
          <w:p w:rsidR="00B1396E" w:rsidRPr="00B1396E" w:rsidRDefault="00B1396E" w:rsidP="00384BEB">
            <w:pPr>
              <w:jc w:val="center"/>
              <w:rPr>
                <w:rFonts w:asciiTheme="minorHAnsi" w:hAnsiTheme="minorHAnsi" w:cs="Arial"/>
              </w:rPr>
            </w:pPr>
            <w:r w:rsidRPr="00B1396E">
              <w:rPr>
                <w:rFonts w:asciiTheme="minorHAnsi" w:hAnsiTheme="minorHAnsi" w:cs="Arial"/>
              </w:rPr>
              <w:t>PRIORYTET</w:t>
            </w:r>
          </w:p>
        </w:tc>
        <w:tc>
          <w:tcPr>
            <w:tcW w:w="7124" w:type="dxa"/>
            <w:shd w:val="clear" w:color="auto" w:fill="auto"/>
            <w:vAlign w:val="center"/>
          </w:tcPr>
          <w:p w:rsidR="00B1396E" w:rsidRPr="00B1396E" w:rsidRDefault="00B1396E" w:rsidP="00384BEB">
            <w:pPr>
              <w:jc w:val="both"/>
              <w:rPr>
                <w:rFonts w:asciiTheme="minorHAnsi" w:hAnsiTheme="minorHAnsi" w:cs="Arial"/>
                <w:color w:val="000000"/>
                <w:spacing w:val="-2"/>
              </w:rPr>
            </w:pPr>
            <w:r w:rsidRPr="00B1396E">
              <w:rPr>
                <w:rFonts w:asciiTheme="minorHAnsi" w:hAnsiTheme="minorHAnsi"/>
                <w:bCs/>
              </w:rPr>
              <w:t>Wykreowanie przestrzeni publicznej na obszarze miejscowo poprzez inwestycje w zakresie lokalnej infrastruktury społecznej, kulturalnej i rekreacyjnej</w:t>
            </w:r>
          </w:p>
        </w:tc>
      </w:tr>
      <w:tr w:rsidR="00B1396E" w:rsidRPr="00B1396E" w:rsidTr="00384BEB">
        <w:trPr>
          <w:trHeight w:val="593"/>
        </w:trPr>
        <w:tc>
          <w:tcPr>
            <w:tcW w:w="2088" w:type="dxa"/>
            <w:shd w:val="clear" w:color="auto" w:fill="auto"/>
            <w:vAlign w:val="center"/>
          </w:tcPr>
          <w:p w:rsidR="00B1396E" w:rsidRPr="00B1396E" w:rsidRDefault="00B1396E" w:rsidP="00384BEB">
            <w:pPr>
              <w:jc w:val="center"/>
              <w:rPr>
                <w:rFonts w:asciiTheme="minorHAnsi" w:hAnsiTheme="minorHAnsi" w:cs="Arial"/>
              </w:rPr>
            </w:pPr>
            <w:r w:rsidRPr="00B1396E">
              <w:rPr>
                <w:rFonts w:asciiTheme="minorHAnsi" w:hAnsiTheme="minorHAnsi" w:cs="Arial"/>
              </w:rPr>
              <w:t>NAZWA ZADANIA</w:t>
            </w:r>
          </w:p>
        </w:tc>
        <w:tc>
          <w:tcPr>
            <w:tcW w:w="7124" w:type="dxa"/>
            <w:shd w:val="clear" w:color="auto" w:fill="auto"/>
            <w:vAlign w:val="center"/>
          </w:tcPr>
          <w:p w:rsidR="00B1396E" w:rsidRPr="00B1396E" w:rsidRDefault="00B1396E" w:rsidP="00384BEB">
            <w:pPr>
              <w:spacing w:before="100" w:beforeAutospacing="1" w:after="100" w:afterAutospacing="1"/>
              <w:rPr>
                <w:rFonts w:asciiTheme="minorHAnsi" w:hAnsiTheme="minorHAnsi"/>
              </w:rPr>
            </w:pPr>
            <w:r>
              <w:rPr>
                <w:rFonts w:asciiTheme="minorHAnsi" w:hAnsiTheme="minorHAnsi"/>
              </w:rPr>
              <w:t>Stworzenie „Miejsca</w:t>
            </w:r>
            <w:r w:rsidRPr="00B1396E">
              <w:rPr>
                <w:rFonts w:asciiTheme="minorHAnsi" w:hAnsiTheme="minorHAnsi"/>
              </w:rPr>
              <w:t xml:space="preserve"> do kumania </w:t>
            </w:r>
            <w:proofErr w:type="spellStart"/>
            <w:r w:rsidRPr="00B1396E">
              <w:rPr>
                <w:rFonts w:asciiTheme="minorHAnsi" w:hAnsiTheme="minorHAnsi"/>
              </w:rPr>
              <w:t>lajfu</w:t>
            </w:r>
            <w:proofErr w:type="spellEnd"/>
            <w:r w:rsidRPr="00B1396E">
              <w:rPr>
                <w:rFonts w:asciiTheme="minorHAnsi" w:hAnsiTheme="minorHAnsi"/>
              </w:rPr>
              <w:t>” –</w:t>
            </w:r>
            <w:r>
              <w:rPr>
                <w:rFonts w:asciiTheme="minorHAnsi" w:hAnsiTheme="minorHAnsi"/>
              </w:rPr>
              <w:t xml:space="preserve"> miejsca</w:t>
            </w:r>
            <w:r w:rsidRPr="00B1396E">
              <w:rPr>
                <w:rFonts w:asciiTheme="minorHAnsi" w:hAnsiTheme="minorHAnsi"/>
              </w:rPr>
              <w:t xml:space="preserve"> wśród zadrzewienia, gdzie porozwieszane będą mocne hamaki (np. z 10 sztuk, w różnej konfiguracji przestrzennej) oraz ukryte głośniki uruchamiane na czujkę ruchu z kumkaniem płazów.</w:t>
            </w:r>
          </w:p>
          <w:p w:rsidR="00B1396E" w:rsidRPr="00B1396E" w:rsidRDefault="00B1396E" w:rsidP="00B1396E">
            <w:pPr>
              <w:spacing w:before="100" w:beforeAutospacing="1" w:after="100" w:afterAutospacing="1"/>
              <w:rPr>
                <w:rFonts w:asciiTheme="minorHAnsi" w:hAnsiTheme="minorHAnsi"/>
              </w:rPr>
            </w:pPr>
            <w:r w:rsidRPr="00B1396E">
              <w:rPr>
                <w:rFonts w:asciiTheme="minorHAnsi" w:hAnsiTheme="minorHAnsi"/>
              </w:rPr>
              <w:t xml:space="preserve"> </w:t>
            </w:r>
            <w:r>
              <w:rPr>
                <w:rFonts w:asciiTheme="minorHAnsi" w:hAnsiTheme="minorHAnsi"/>
              </w:rPr>
              <w:t xml:space="preserve">W ramach inicjatywy powstanie </w:t>
            </w:r>
            <w:r w:rsidRPr="00B1396E">
              <w:rPr>
                <w:rFonts w:asciiTheme="minorHAnsi" w:hAnsiTheme="minorHAnsi"/>
              </w:rPr>
              <w:t>„Róg żabiego dialogu” – miejsce  w kształcie wycinka koła z fotelami przymocowanymi na stałe w kształcie żab (możliwe obrotowe) ustawione tak, by grupka kilku osób mogła sobie siedzieć i rozmawiać</w:t>
            </w:r>
            <w:r>
              <w:rPr>
                <w:rFonts w:asciiTheme="minorHAnsi" w:hAnsiTheme="minorHAnsi"/>
              </w:rPr>
              <w:t xml:space="preserve"> a także g</w:t>
            </w:r>
            <w:r w:rsidRPr="00B1396E">
              <w:rPr>
                <w:rFonts w:asciiTheme="minorHAnsi" w:hAnsiTheme="minorHAnsi"/>
              </w:rPr>
              <w:t>ry terenowe z żabami rozstawionymi we wsi, historia żabiej rodzinki – wersja dla dzieci.</w:t>
            </w:r>
          </w:p>
        </w:tc>
      </w:tr>
      <w:tr w:rsidR="00B1396E" w:rsidRPr="00B1396E" w:rsidTr="00384BEB">
        <w:tc>
          <w:tcPr>
            <w:tcW w:w="2088" w:type="dxa"/>
            <w:shd w:val="clear" w:color="auto" w:fill="auto"/>
            <w:vAlign w:val="center"/>
          </w:tcPr>
          <w:p w:rsidR="00B1396E" w:rsidRPr="00B1396E" w:rsidRDefault="00B1396E" w:rsidP="00384BEB">
            <w:pPr>
              <w:jc w:val="center"/>
              <w:rPr>
                <w:rFonts w:asciiTheme="minorHAnsi" w:hAnsiTheme="minorHAnsi" w:cs="Arial"/>
              </w:rPr>
            </w:pPr>
            <w:r w:rsidRPr="00B1396E">
              <w:rPr>
                <w:rFonts w:asciiTheme="minorHAnsi" w:hAnsiTheme="minorHAnsi" w:cs="Arial"/>
              </w:rPr>
              <w:t xml:space="preserve"> CEL</w:t>
            </w:r>
          </w:p>
        </w:tc>
        <w:tc>
          <w:tcPr>
            <w:tcW w:w="7124" w:type="dxa"/>
            <w:shd w:val="clear" w:color="auto" w:fill="auto"/>
            <w:vAlign w:val="center"/>
          </w:tcPr>
          <w:p w:rsidR="00B1396E" w:rsidRPr="00B1396E" w:rsidRDefault="00B1396E" w:rsidP="00B1396E">
            <w:pPr>
              <w:pStyle w:val="Akapitzlist"/>
              <w:numPr>
                <w:ilvl w:val="0"/>
                <w:numId w:val="15"/>
              </w:numPr>
              <w:spacing w:line="312" w:lineRule="auto"/>
              <w:rPr>
                <w:rFonts w:asciiTheme="minorHAnsi" w:hAnsiTheme="minorHAnsi"/>
              </w:rPr>
            </w:pPr>
            <w:r w:rsidRPr="00B1396E">
              <w:rPr>
                <w:rFonts w:asciiTheme="minorHAnsi" w:hAnsiTheme="minorHAnsi"/>
              </w:rPr>
              <w:t>Zaspokojenie potrzeb społecznych i rekreacyjnych mieszkańców.</w:t>
            </w:r>
          </w:p>
          <w:p w:rsidR="00B1396E" w:rsidRPr="00B1396E" w:rsidRDefault="00B1396E" w:rsidP="00B1396E">
            <w:pPr>
              <w:pStyle w:val="Akapitzlist"/>
              <w:numPr>
                <w:ilvl w:val="0"/>
                <w:numId w:val="15"/>
              </w:numPr>
              <w:spacing w:line="312" w:lineRule="auto"/>
              <w:rPr>
                <w:rFonts w:asciiTheme="minorHAnsi" w:hAnsiTheme="minorHAnsi"/>
              </w:rPr>
            </w:pPr>
            <w:r w:rsidRPr="00B1396E">
              <w:rPr>
                <w:rFonts w:asciiTheme="minorHAnsi" w:hAnsiTheme="minorHAnsi"/>
              </w:rPr>
              <w:t>Sprzyjanie kultywowaniu dawnych zwyczajów i tradycji.</w:t>
            </w:r>
          </w:p>
          <w:p w:rsidR="00B1396E" w:rsidRPr="00B1396E" w:rsidRDefault="00B1396E" w:rsidP="00B1396E">
            <w:pPr>
              <w:pStyle w:val="Akapitzlist"/>
              <w:numPr>
                <w:ilvl w:val="0"/>
                <w:numId w:val="15"/>
              </w:numPr>
              <w:spacing w:line="312" w:lineRule="auto"/>
              <w:rPr>
                <w:rFonts w:asciiTheme="minorHAnsi" w:hAnsiTheme="minorHAnsi"/>
              </w:rPr>
            </w:pPr>
            <w:r w:rsidRPr="00B1396E">
              <w:rPr>
                <w:rFonts w:asciiTheme="minorHAnsi" w:hAnsiTheme="minorHAnsi"/>
              </w:rPr>
              <w:t>Integracja społeczności.</w:t>
            </w:r>
          </w:p>
          <w:p w:rsidR="00B1396E" w:rsidRPr="00B1396E" w:rsidRDefault="00B1396E" w:rsidP="00B1396E">
            <w:pPr>
              <w:pStyle w:val="Akapitzlist"/>
              <w:numPr>
                <w:ilvl w:val="0"/>
                <w:numId w:val="15"/>
              </w:numPr>
              <w:spacing w:line="312" w:lineRule="auto"/>
              <w:rPr>
                <w:rFonts w:asciiTheme="minorHAnsi" w:hAnsiTheme="minorHAnsi"/>
              </w:rPr>
            </w:pPr>
            <w:r w:rsidRPr="00B1396E">
              <w:rPr>
                <w:rFonts w:asciiTheme="minorHAnsi" w:hAnsiTheme="minorHAnsi"/>
              </w:rPr>
              <w:t>Podniesienie standardu życia mieszkańców wsi, poprawa atrakcyjności zamieszkania.</w:t>
            </w:r>
          </w:p>
          <w:p w:rsidR="00B1396E" w:rsidRPr="00B1396E" w:rsidRDefault="00B1396E" w:rsidP="00B1396E">
            <w:pPr>
              <w:pStyle w:val="Akapitzlist"/>
              <w:numPr>
                <w:ilvl w:val="0"/>
                <w:numId w:val="15"/>
              </w:numPr>
              <w:jc w:val="both"/>
              <w:rPr>
                <w:rFonts w:asciiTheme="minorHAnsi" w:hAnsiTheme="minorHAnsi" w:cs="Arial"/>
              </w:rPr>
            </w:pPr>
            <w:r w:rsidRPr="00B1396E">
              <w:rPr>
                <w:rFonts w:asciiTheme="minorHAnsi" w:hAnsiTheme="minorHAnsi"/>
              </w:rPr>
              <w:t>Poprawa estetyki i wyglądu miejscowości.</w:t>
            </w:r>
          </w:p>
        </w:tc>
      </w:tr>
      <w:tr w:rsidR="00B1396E" w:rsidRPr="00B1396E" w:rsidTr="00384BEB">
        <w:trPr>
          <w:trHeight w:val="1044"/>
        </w:trPr>
        <w:tc>
          <w:tcPr>
            <w:tcW w:w="2088" w:type="dxa"/>
            <w:shd w:val="clear" w:color="auto" w:fill="auto"/>
            <w:vAlign w:val="center"/>
          </w:tcPr>
          <w:p w:rsidR="00B1396E" w:rsidRPr="00B1396E" w:rsidRDefault="00B1396E" w:rsidP="00384BEB">
            <w:pPr>
              <w:jc w:val="center"/>
              <w:rPr>
                <w:rFonts w:asciiTheme="minorHAnsi" w:hAnsiTheme="minorHAnsi" w:cs="Arial"/>
              </w:rPr>
            </w:pPr>
            <w:r w:rsidRPr="00B1396E">
              <w:rPr>
                <w:rFonts w:asciiTheme="minorHAnsi" w:hAnsiTheme="minorHAnsi" w:cs="Arial"/>
              </w:rPr>
              <w:t xml:space="preserve">HARMONOGRAM </w:t>
            </w:r>
          </w:p>
        </w:tc>
        <w:tc>
          <w:tcPr>
            <w:tcW w:w="7124" w:type="dxa"/>
            <w:shd w:val="clear" w:color="auto" w:fill="auto"/>
            <w:vAlign w:val="center"/>
          </w:tcPr>
          <w:p w:rsidR="00B1396E" w:rsidRPr="00B1396E" w:rsidRDefault="00B1396E" w:rsidP="00384BEB">
            <w:pPr>
              <w:rPr>
                <w:rFonts w:asciiTheme="minorHAnsi" w:hAnsiTheme="minorHAnsi" w:cs="Arial"/>
              </w:rPr>
            </w:pPr>
            <w:r w:rsidRPr="00B1396E">
              <w:rPr>
                <w:rFonts w:asciiTheme="minorHAnsi" w:hAnsiTheme="minorHAnsi" w:cs="Arial"/>
              </w:rPr>
              <w:t>Rzeczowa realizacja inwestycji 2016 – 2017 rok</w:t>
            </w:r>
          </w:p>
        </w:tc>
      </w:tr>
      <w:tr w:rsidR="00B1396E" w:rsidRPr="00B1396E" w:rsidTr="00384BEB">
        <w:tc>
          <w:tcPr>
            <w:tcW w:w="2088" w:type="dxa"/>
            <w:shd w:val="clear" w:color="auto" w:fill="auto"/>
            <w:vAlign w:val="center"/>
          </w:tcPr>
          <w:p w:rsidR="00B1396E" w:rsidRPr="00B1396E" w:rsidRDefault="00B1396E" w:rsidP="00384BEB">
            <w:pPr>
              <w:jc w:val="center"/>
              <w:rPr>
                <w:rFonts w:asciiTheme="minorHAnsi" w:hAnsiTheme="minorHAnsi" w:cs="Arial"/>
              </w:rPr>
            </w:pPr>
            <w:r w:rsidRPr="00B1396E">
              <w:rPr>
                <w:rFonts w:asciiTheme="minorHAnsi" w:hAnsiTheme="minorHAnsi" w:cs="Arial"/>
              </w:rPr>
              <w:t xml:space="preserve">KWOTA </w:t>
            </w:r>
            <w:r w:rsidRPr="00B1396E">
              <w:rPr>
                <w:rFonts w:asciiTheme="minorHAnsi" w:hAnsiTheme="minorHAnsi" w:cs="Arial"/>
              </w:rPr>
              <w:lastRenderedPageBreak/>
              <w:t xml:space="preserve">KOŃCOWA I ŹRÓDŁA POZYSKANIA </w:t>
            </w:r>
          </w:p>
        </w:tc>
        <w:tc>
          <w:tcPr>
            <w:tcW w:w="7124" w:type="dxa"/>
            <w:shd w:val="clear" w:color="auto" w:fill="auto"/>
            <w:vAlign w:val="center"/>
          </w:tcPr>
          <w:p w:rsidR="00B1396E" w:rsidRPr="00B1396E" w:rsidRDefault="00B1396E" w:rsidP="00384BEB">
            <w:pPr>
              <w:rPr>
                <w:rFonts w:asciiTheme="minorHAnsi" w:hAnsiTheme="minorHAnsi" w:cs="Arial"/>
              </w:rPr>
            </w:pPr>
            <w:r w:rsidRPr="00B1396E">
              <w:rPr>
                <w:rFonts w:asciiTheme="minorHAnsi" w:hAnsiTheme="minorHAnsi" w:cs="Arial"/>
              </w:rPr>
              <w:lastRenderedPageBreak/>
              <w:t>Kwota całkowita – 10.000,00 PLN</w:t>
            </w:r>
          </w:p>
          <w:p w:rsidR="00B1396E" w:rsidRPr="00B1396E" w:rsidRDefault="00B1396E" w:rsidP="00384BEB">
            <w:pPr>
              <w:rPr>
                <w:rFonts w:asciiTheme="minorHAnsi" w:hAnsiTheme="minorHAnsi" w:cs="Arial"/>
              </w:rPr>
            </w:pPr>
            <w:r w:rsidRPr="00B1396E">
              <w:rPr>
                <w:rFonts w:asciiTheme="minorHAnsi" w:hAnsiTheme="minorHAnsi" w:cs="Arial"/>
              </w:rPr>
              <w:lastRenderedPageBreak/>
              <w:t>Źródła finansowania: Budżet JST, środki zewnętrzne</w:t>
            </w:r>
          </w:p>
        </w:tc>
      </w:tr>
    </w:tbl>
    <w:p w:rsidR="00B1396E" w:rsidRDefault="00B1396E"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C35ABC" w:rsidRPr="003215B3" w:rsidTr="00304906">
        <w:trPr>
          <w:trHeight w:val="593"/>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C35ABC" w:rsidRPr="003215B3" w:rsidRDefault="00C35ABC" w:rsidP="00304906">
            <w:pPr>
              <w:jc w:val="both"/>
              <w:rPr>
                <w:rFonts w:asciiTheme="minorHAnsi" w:hAnsiTheme="minorHAnsi" w:cs="Arial"/>
                <w:color w:val="000000"/>
                <w:spacing w:val="-2"/>
              </w:rPr>
            </w:pPr>
            <w:r>
              <w:rPr>
                <w:rFonts w:asciiTheme="minorHAnsi" w:hAnsiTheme="minorHAnsi"/>
                <w:bCs/>
              </w:rPr>
              <w:t>Rozbudowa i remont infrastruktury technicznej</w:t>
            </w:r>
          </w:p>
        </w:tc>
      </w:tr>
      <w:tr w:rsidR="00C35ABC" w:rsidRPr="003215B3" w:rsidTr="00304906">
        <w:trPr>
          <w:trHeight w:val="593"/>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C35ABC" w:rsidRPr="003215B3" w:rsidRDefault="00C35ABC" w:rsidP="00304906">
            <w:pPr>
              <w:rPr>
                <w:rFonts w:asciiTheme="minorHAnsi" w:hAnsiTheme="minorHAnsi" w:cs="Arial"/>
              </w:rPr>
            </w:pPr>
            <w:r>
              <w:rPr>
                <w:rFonts w:asciiTheme="minorHAnsi" w:hAnsiTheme="minorHAnsi" w:cs="Arial"/>
              </w:rPr>
              <w:t>Modernizacja 2 przystanków autobusowych</w:t>
            </w:r>
          </w:p>
        </w:tc>
      </w:tr>
      <w:tr w:rsidR="00C35ABC" w:rsidRPr="003215B3" w:rsidTr="00304906">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C35ABC" w:rsidRPr="003215B3" w:rsidRDefault="00C35ABC" w:rsidP="00C35ABC">
            <w:pPr>
              <w:pStyle w:val="Akapitzlist"/>
              <w:numPr>
                <w:ilvl w:val="0"/>
                <w:numId w:val="16"/>
              </w:numPr>
              <w:spacing w:line="312" w:lineRule="auto"/>
              <w:ind w:left="360"/>
              <w:rPr>
                <w:rFonts w:asciiTheme="minorHAnsi" w:hAnsiTheme="minorHAnsi"/>
              </w:rPr>
            </w:pPr>
            <w:r w:rsidRPr="003215B3">
              <w:rPr>
                <w:rFonts w:asciiTheme="minorHAnsi" w:hAnsiTheme="minorHAnsi"/>
              </w:rPr>
              <w:t>Poprawa standardu życia.</w:t>
            </w:r>
          </w:p>
          <w:p w:rsidR="00C35ABC" w:rsidRPr="003215B3" w:rsidRDefault="00C35ABC" w:rsidP="00C35ABC">
            <w:pPr>
              <w:pStyle w:val="Akapitzlist"/>
              <w:numPr>
                <w:ilvl w:val="0"/>
                <w:numId w:val="16"/>
              </w:numPr>
              <w:spacing w:line="312" w:lineRule="auto"/>
              <w:ind w:left="357"/>
              <w:rPr>
                <w:rFonts w:asciiTheme="minorHAnsi" w:hAnsiTheme="minorHAnsi"/>
              </w:rPr>
            </w:pPr>
            <w:r w:rsidRPr="003215B3">
              <w:rPr>
                <w:rFonts w:asciiTheme="minorHAnsi" w:hAnsiTheme="minorHAnsi"/>
              </w:rPr>
              <w:t>Wzrost dostępu do obiektów użyteczności publicznej.</w:t>
            </w:r>
          </w:p>
          <w:p w:rsidR="00C35ABC" w:rsidRPr="003215B3" w:rsidRDefault="00C35ABC" w:rsidP="00C35ABC">
            <w:pPr>
              <w:pStyle w:val="Akapitzlist"/>
              <w:numPr>
                <w:ilvl w:val="0"/>
                <w:numId w:val="16"/>
              </w:numPr>
              <w:spacing w:line="312" w:lineRule="auto"/>
              <w:ind w:left="357"/>
              <w:rPr>
                <w:rFonts w:asciiTheme="minorHAnsi" w:hAnsiTheme="minorHAnsi"/>
              </w:rPr>
            </w:pPr>
            <w:r w:rsidRPr="003215B3">
              <w:rPr>
                <w:rFonts w:asciiTheme="minorHAnsi" w:hAnsiTheme="minorHAnsi"/>
              </w:rPr>
              <w:t>Wzrost znaczenia funkcji mieszkalnej.</w:t>
            </w:r>
          </w:p>
          <w:p w:rsidR="00C35ABC" w:rsidRPr="00C35ABC" w:rsidRDefault="00C35ABC" w:rsidP="00C35ABC">
            <w:pPr>
              <w:pStyle w:val="Akapitzlist"/>
              <w:numPr>
                <w:ilvl w:val="0"/>
                <w:numId w:val="16"/>
              </w:numPr>
              <w:spacing w:line="312" w:lineRule="auto"/>
              <w:ind w:left="357"/>
              <w:rPr>
                <w:rFonts w:asciiTheme="minorHAnsi" w:hAnsiTheme="minorHAnsi"/>
              </w:rPr>
            </w:pPr>
            <w:r w:rsidRPr="003215B3">
              <w:rPr>
                <w:rFonts w:asciiTheme="minorHAnsi" w:hAnsiTheme="minorHAnsi"/>
              </w:rPr>
              <w:t>Zwiększenie bezpieczeństwa w ruchu kołowym.</w:t>
            </w:r>
          </w:p>
        </w:tc>
      </w:tr>
      <w:tr w:rsidR="00C35ABC" w:rsidRPr="003215B3" w:rsidTr="00304906">
        <w:trPr>
          <w:trHeight w:val="1044"/>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C35ABC" w:rsidRPr="003215B3" w:rsidRDefault="00C35ABC" w:rsidP="00304906">
            <w:pPr>
              <w:rPr>
                <w:rFonts w:asciiTheme="minorHAnsi" w:hAnsiTheme="minorHAnsi" w:cs="Arial"/>
              </w:rPr>
            </w:pPr>
            <w:r>
              <w:rPr>
                <w:rFonts w:asciiTheme="minorHAnsi" w:hAnsiTheme="minorHAnsi" w:cs="Arial"/>
              </w:rPr>
              <w:t>Rzeczowa realizacja inwestycji 2015 rok</w:t>
            </w:r>
          </w:p>
        </w:tc>
      </w:tr>
      <w:tr w:rsidR="00C35ABC" w:rsidRPr="003215B3" w:rsidTr="00304906">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C35ABC" w:rsidRDefault="00C35ABC" w:rsidP="00304906">
            <w:pPr>
              <w:rPr>
                <w:rFonts w:asciiTheme="minorHAnsi" w:hAnsiTheme="minorHAnsi" w:cs="Arial"/>
              </w:rPr>
            </w:pPr>
            <w:r>
              <w:rPr>
                <w:rFonts w:asciiTheme="minorHAnsi" w:hAnsiTheme="minorHAnsi" w:cs="Arial"/>
              </w:rPr>
              <w:t>Kwota całkowita – 20.000,00 PLN</w:t>
            </w:r>
          </w:p>
          <w:p w:rsidR="00C35ABC" w:rsidRPr="003215B3" w:rsidRDefault="00C35ABC" w:rsidP="00C35ABC">
            <w:pPr>
              <w:rPr>
                <w:rFonts w:asciiTheme="minorHAnsi" w:hAnsiTheme="minorHAnsi" w:cs="Arial"/>
              </w:rPr>
            </w:pPr>
            <w:r>
              <w:rPr>
                <w:rFonts w:asciiTheme="minorHAnsi" w:hAnsiTheme="minorHAnsi" w:cs="Arial"/>
              </w:rPr>
              <w:t>Źródła finansowania: Budżet JST</w:t>
            </w:r>
          </w:p>
        </w:tc>
      </w:tr>
    </w:tbl>
    <w:p w:rsidR="005C37B1" w:rsidRPr="003215B3" w:rsidRDefault="005C37B1" w:rsidP="005C37B1">
      <w:pPr>
        <w:pStyle w:val="Tekstpodstawowy"/>
        <w:spacing w:line="240" w:lineRule="auto"/>
        <w:rPr>
          <w:rFonts w:asciiTheme="minorHAnsi" w:hAnsiTheme="minorHAnsi"/>
          <w:b/>
          <w:bCs/>
          <w:color w:val="000000"/>
          <w:sz w:val="24"/>
        </w:rPr>
      </w:pPr>
    </w:p>
    <w:p w:rsidR="005C37B1" w:rsidRPr="003215B3" w:rsidRDefault="005C37B1"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C35ABC" w:rsidRPr="003215B3" w:rsidTr="00304906">
        <w:trPr>
          <w:trHeight w:val="593"/>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C35ABC" w:rsidRPr="003215B3" w:rsidRDefault="00C35ABC" w:rsidP="00304906">
            <w:pPr>
              <w:jc w:val="both"/>
              <w:rPr>
                <w:rFonts w:asciiTheme="minorHAnsi" w:hAnsiTheme="minorHAnsi" w:cs="Arial"/>
                <w:color w:val="000000"/>
                <w:spacing w:val="-2"/>
              </w:rPr>
            </w:pPr>
            <w:r>
              <w:rPr>
                <w:rFonts w:asciiTheme="minorHAnsi" w:hAnsiTheme="minorHAnsi"/>
                <w:bCs/>
              </w:rPr>
              <w:t>Rozbudowa i remont infrastruktury technicznej</w:t>
            </w:r>
          </w:p>
        </w:tc>
      </w:tr>
      <w:tr w:rsidR="00C35ABC" w:rsidRPr="003215B3" w:rsidTr="00304906">
        <w:trPr>
          <w:trHeight w:val="593"/>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C35ABC" w:rsidRPr="003215B3" w:rsidRDefault="00C35ABC" w:rsidP="00304906">
            <w:pPr>
              <w:rPr>
                <w:rFonts w:asciiTheme="minorHAnsi" w:hAnsiTheme="minorHAnsi" w:cs="Arial"/>
              </w:rPr>
            </w:pPr>
            <w:r>
              <w:rPr>
                <w:rFonts w:asciiTheme="minorHAnsi" w:hAnsiTheme="minorHAnsi" w:cs="Arial"/>
              </w:rPr>
              <w:t>Uzupełnienie oświetlenia na obszarze miejscowości</w:t>
            </w:r>
          </w:p>
        </w:tc>
      </w:tr>
      <w:tr w:rsidR="00C35ABC" w:rsidRPr="003215B3" w:rsidTr="00304906">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C35ABC" w:rsidRPr="003215B3" w:rsidRDefault="00C35ABC" w:rsidP="00304906">
            <w:pPr>
              <w:pStyle w:val="Akapitzlist"/>
              <w:numPr>
                <w:ilvl w:val="0"/>
                <w:numId w:val="16"/>
              </w:numPr>
              <w:spacing w:line="312" w:lineRule="auto"/>
              <w:ind w:left="360"/>
              <w:rPr>
                <w:rFonts w:asciiTheme="minorHAnsi" w:hAnsiTheme="minorHAnsi"/>
              </w:rPr>
            </w:pPr>
            <w:r w:rsidRPr="003215B3">
              <w:rPr>
                <w:rFonts w:asciiTheme="minorHAnsi" w:hAnsiTheme="minorHAnsi"/>
              </w:rPr>
              <w:t>Poprawa standardu życia.</w:t>
            </w:r>
          </w:p>
          <w:p w:rsidR="00C35ABC" w:rsidRPr="003215B3" w:rsidRDefault="00C35ABC" w:rsidP="00304906">
            <w:pPr>
              <w:pStyle w:val="Akapitzlist"/>
              <w:numPr>
                <w:ilvl w:val="0"/>
                <w:numId w:val="16"/>
              </w:numPr>
              <w:spacing w:line="312" w:lineRule="auto"/>
              <w:ind w:left="357"/>
              <w:rPr>
                <w:rFonts w:asciiTheme="minorHAnsi" w:hAnsiTheme="minorHAnsi"/>
              </w:rPr>
            </w:pPr>
            <w:r w:rsidRPr="003215B3">
              <w:rPr>
                <w:rFonts w:asciiTheme="minorHAnsi" w:hAnsiTheme="minorHAnsi"/>
              </w:rPr>
              <w:t>Wzrost dostępu do obiektów użyteczności publicznej.</w:t>
            </w:r>
          </w:p>
          <w:p w:rsidR="00C35ABC" w:rsidRPr="003215B3" w:rsidRDefault="00C35ABC" w:rsidP="00304906">
            <w:pPr>
              <w:pStyle w:val="Akapitzlist"/>
              <w:numPr>
                <w:ilvl w:val="0"/>
                <w:numId w:val="16"/>
              </w:numPr>
              <w:spacing w:line="312" w:lineRule="auto"/>
              <w:ind w:left="357"/>
              <w:rPr>
                <w:rFonts w:asciiTheme="minorHAnsi" w:hAnsiTheme="minorHAnsi"/>
              </w:rPr>
            </w:pPr>
            <w:r w:rsidRPr="003215B3">
              <w:rPr>
                <w:rFonts w:asciiTheme="minorHAnsi" w:hAnsiTheme="minorHAnsi"/>
              </w:rPr>
              <w:t>Wzrost znaczenia funkcji mieszkalnej.</w:t>
            </w:r>
          </w:p>
          <w:p w:rsidR="00C35ABC" w:rsidRPr="00C35ABC" w:rsidRDefault="00C35ABC" w:rsidP="00304906">
            <w:pPr>
              <w:pStyle w:val="Akapitzlist"/>
              <w:numPr>
                <w:ilvl w:val="0"/>
                <w:numId w:val="16"/>
              </w:numPr>
              <w:spacing w:line="312" w:lineRule="auto"/>
              <w:ind w:left="357"/>
              <w:rPr>
                <w:rFonts w:asciiTheme="minorHAnsi" w:hAnsiTheme="minorHAnsi"/>
              </w:rPr>
            </w:pPr>
            <w:r w:rsidRPr="003215B3">
              <w:rPr>
                <w:rFonts w:asciiTheme="minorHAnsi" w:hAnsiTheme="minorHAnsi"/>
              </w:rPr>
              <w:t>Zwiększenie bezpieczeństwa w ruchu kołowym.</w:t>
            </w:r>
          </w:p>
        </w:tc>
      </w:tr>
      <w:tr w:rsidR="00C35ABC" w:rsidRPr="003215B3" w:rsidTr="00304906">
        <w:trPr>
          <w:trHeight w:val="1044"/>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C35ABC" w:rsidRPr="003215B3" w:rsidRDefault="00C35ABC" w:rsidP="000F3DA8">
            <w:pPr>
              <w:rPr>
                <w:rFonts w:asciiTheme="minorHAnsi" w:hAnsiTheme="minorHAnsi" w:cs="Arial"/>
              </w:rPr>
            </w:pPr>
            <w:r>
              <w:rPr>
                <w:rFonts w:asciiTheme="minorHAnsi" w:hAnsiTheme="minorHAnsi" w:cs="Arial"/>
              </w:rPr>
              <w:t>Rzeczowa realizacja inwestycji 201</w:t>
            </w:r>
            <w:r w:rsidR="000F3DA8">
              <w:rPr>
                <w:rFonts w:asciiTheme="minorHAnsi" w:hAnsiTheme="minorHAnsi" w:cs="Arial"/>
              </w:rPr>
              <w:t>4</w:t>
            </w:r>
            <w:r>
              <w:rPr>
                <w:rFonts w:asciiTheme="minorHAnsi" w:hAnsiTheme="minorHAnsi" w:cs="Arial"/>
              </w:rPr>
              <w:t xml:space="preserve"> – 2020 rok</w:t>
            </w:r>
          </w:p>
        </w:tc>
      </w:tr>
      <w:tr w:rsidR="00C35ABC" w:rsidRPr="003215B3" w:rsidTr="00304906">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C35ABC" w:rsidRDefault="00C35ABC" w:rsidP="00304906">
            <w:pPr>
              <w:rPr>
                <w:rFonts w:asciiTheme="minorHAnsi" w:hAnsiTheme="minorHAnsi" w:cs="Arial"/>
              </w:rPr>
            </w:pPr>
            <w:r>
              <w:rPr>
                <w:rFonts w:asciiTheme="minorHAnsi" w:hAnsiTheme="minorHAnsi" w:cs="Arial"/>
              </w:rPr>
              <w:t>Kwota całkowita – 15.000,00 PLN</w:t>
            </w:r>
          </w:p>
          <w:p w:rsidR="00C35ABC" w:rsidRPr="003215B3" w:rsidRDefault="00C35ABC" w:rsidP="00304906">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C35ABC" w:rsidRPr="003215B3" w:rsidTr="00304906">
        <w:trPr>
          <w:trHeight w:val="593"/>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C35ABC" w:rsidRPr="003215B3" w:rsidRDefault="00C35ABC" w:rsidP="00304906">
            <w:pPr>
              <w:jc w:val="both"/>
              <w:rPr>
                <w:rFonts w:asciiTheme="minorHAnsi" w:hAnsiTheme="minorHAnsi" w:cs="Arial"/>
                <w:color w:val="000000"/>
                <w:spacing w:val="-2"/>
              </w:rPr>
            </w:pPr>
            <w:r>
              <w:rPr>
                <w:rFonts w:asciiTheme="minorHAnsi" w:hAnsiTheme="minorHAnsi"/>
                <w:bCs/>
              </w:rPr>
              <w:t>Rozbudowa i remont infrastruktury technicznej</w:t>
            </w:r>
          </w:p>
        </w:tc>
      </w:tr>
      <w:tr w:rsidR="00C35ABC" w:rsidRPr="003215B3" w:rsidTr="00304906">
        <w:trPr>
          <w:trHeight w:val="593"/>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C35ABC" w:rsidRPr="003215B3" w:rsidRDefault="00C35ABC" w:rsidP="00304906">
            <w:pPr>
              <w:rPr>
                <w:rFonts w:asciiTheme="minorHAnsi" w:hAnsiTheme="minorHAnsi" w:cs="Arial"/>
              </w:rPr>
            </w:pPr>
            <w:r>
              <w:rPr>
                <w:rFonts w:asciiTheme="minorHAnsi" w:hAnsiTheme="minorHAnsi" w:cs="Arial"/>
              </w:rPr>
              <w:t>Remont i modernizacja oraz budowa dróg, chodników</w:t>
            </w:r>
          </w:p>
        </w:tc>
      </w:tr>
      <w:tr w:rsidR="00C35ABC" w:rsidRPr="003215B3" w:rsidTr="00304906">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lastRenderedPageBreak/>
              <w:t xml:space="preserve"> CEL</w:t>
            </w:r>
          </w:p>
        </w:tc>
        <w:tc>
          <w:tcPr>
            <w:tcW w:w="7124" w:type="dxa"/>
            <w:shd w:val="clear" w:color="auto" w:fill="auto"/>
            <w:vAlign w:val="center"/>
          </w:tcPr>
          <w:p w:rsidR="00C35ABC" w:rsidRPr="003215B3" w:rsidRDefault="00C35ABC" w:rsidP="00304906">
            <w:pPr>
              <w:pStyle w:val="Akapitzlist"/>
              <w:numPr>
                <w:ilvl w:val="0"/>
                <w:numId w:val="16"/>
              </w:numPr>
              <w:spacing w:line="312" w:lineRule="auto"/>
              <w:ind w:left="360"/>
              <w:rPr>
                <w:rFonts w:asciiTheme="minorHAnsi" w:hAnsiTheme="minorHAnsi"/>
              </w:rPr>
            </w:pPr>
            <w:r w:rsidRPr="003215B3">
              <w:rPr>
                <w:rFonts w:asciiTheme="minorHAnsi" w:hAnsiTheme="minorHAnsi"/>
              </w:rPr>
              <w:t>Poprawa standardu życia.</w:t>
            </w:r>
          </w:p>
          <w:p w:rsidR="00C35ABC" w:rsidRPr="003215B3" w:rsidRDefault="00C35ABC" w:rsidP="00304906">
            <w:pPr>
              <w:pStyle w:val="Akapitzlist"/>
              <w:numPr>
                <w:ilvl w:val="0"/>
                <w:numId w:val="16"/>
              </w:numPr>
              <w:spacing w:line="312" w:lineRule="auto"/>
              <w:ind w:left="357"/>
              <w:rPr>
                <w:rFonts w:asciiTheme="minorHAnsi" w:hAnsiTheme="minorHAnsi"/>
              </w:rPr>
            </w:pPr>
            <w:r w:rsidRPr="003215B3">
              <w:rPr>
                <w:rFonts w:asciiTheme="minorHAnsi" w:hAnsiTheme="minorHAnsi"/>
              </w:rPr>
              <w:t>Wzrost dostępu do obiektów użyteczności publicznej.</w:t>
            </w:r>
          </w:p>
          <w:p w:rsidR="00C35ABC" w:rsidRPr="003215B3" w:rsidRDefault="00C35ABC" w:rsidP="00304906">
            <w:pPr>
              <w:pStyle w:val="Akapitzlist"/>
              <w:numPr>
                <w:ilvl w:val="0"/>
                <w:numId w:val="16"/>
              </w:numPr>
              <w:spacing w:line="312" w:lineRule="auto"/>
              <w:ind w:left="357"/>
              <w:rPr>
                <w:rFonts w:asciiTheme="minorHAnsi" w:hAnsiTheme="minorHAnsi"/>
              </w:rPr>
            </w:pPr>
            <w:r w:rsidRPr="003215B3">
              <w:rPr>
                <w:rFonts w:asciiTheme="minorHAnsi" w:hAnsiTheme="minorHAnsi"/>
              </w:rPr>
              <w:t>Wzrost znaczenia funkcji mieszkalnej.</w:t>
            </w:r>
          </w:p>
          <w:p w:rsidR="00C35ABC" w:rsidRPr="00C35ABC" w:rsidRDefault="00C35ABC" w:rsidP="00304906">
            <w:pPr>
              <w:pStyle w:val="Akapitzlist"/>
              <w:numPr>
                <w:ilvl w:val="0"/>
                <w:numId w:val="16"/>
              </w:numPr>
              <w:spacing w:line="312" w:lineRule="auto"/>
              <w:ind w:left="357"/>
              <w:rPr>
                <w:rFonts w:asciiTheme="minorHAnsi" w:hAnsiTheme="minorHAnsi"/>
              </w:rPr>
            </w:pPr>
            <w:r w:rsidRPr="003215B3">
              <w:rPr>
                <w:rFonts w:asciiTheme="minorHAnsi" w:hAnsiTheme="minorHAnsi"/>
              </w:rPr>
              <w:t>Zwiększenie bezpieczeństwa w ruchu kołowym.</w:t>
            </w:r>
          </w:p>
        </w:tc>
      </w:tr>
      <w:tr w:rsidR="00C35ABC" w:rsidRPr="003215B3" w:rsidTr="00304906">
        <w:trPr>
          <w:trHeight w:val="1044"/>
        </w:trPr>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C35ABC" w:rsidRPr="003215B3" w:rsidRDefault="00C35ABC" w:rsidP="00304906">
            <w:pPr>
              <w:rPr>
                <w:rFonts w:asciiTheme="minorHAnsi" w:hAnsiTheme="minorHAnsi" w:cs="Arial"/>
              </w:rPr>
            </w:pPr>
            <w:r>
              <w:rPr>
                <w:rFonts w:asciiTheme="minorHAnsi" w:hAnsiTheme="minorHAnsi" w:cs="Arial"/>
              </w:rPr>
              <w:t>Rzeczowa realizacja inwestycji 2015 – 2020 rok</w:t>
            </w:r>
          </w:p>
        </w:tc>
      </w:tr>
      <w:tr w:rsidR="00C35ABC" w:rsidRPr="003215B3" w:rsidTr="00304906">
        <w:tc>
          <w:tcPr>
            <w:tcW w:w="2088" w:type="dxa"/>
            <w:shd w:val="clear" w:color="auto" w:fill="auto"/>
            <w:vAlign w:val="center"/>
          </w:tcPr>
          <w:p w:rsidR="00C35ABC" w:rsidRPr="003215B3" w:rsidRDefault="00C35ABC"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C35ABC" w:rsidRDefault="00C35ABC" w:rsidP="00304906">
            <w:pPr>
              <w:rPr>
                <w:rFonts w:asciiTheme="minorHAnsi" w:hAnsiTheme="minorHAnsi" w:cs="Arial"/>
              </w:rPr>
            </w:pPr>
            <w:r>
              <w:rPr>
                <w:rFonts w:asciiTheme="minorHAnsi" w:hAnsiTheme="minorHAnsi" w:cs="Arial"/>
              </w:rPr>
              <w:t>Kwota całkowita – 1000.000,00 PLN</w:t>
            </w:r>
          </w:p>
          <w:p w:rsidR="00C35ABC" w:rsidRPr="003215B3" w:rsidRDefault="00C35ABC" w:rsidP="00304906">
            <w:pPr>
              <w:rPr>
                <w:rFonts w:asciiTheme="minorHAnsi" w:hAnsiTheme="minorHAnsi" w:cs="Arial"/>
              </w:rPr>
            </w:pPr>
            <w:r>
              <w:rPr>
                <w:rFonts w:asciiTheme="minorHAnsi" w:hAnsiTheme="minorHAnsi" w:cs="Arial"/>
              </w:rPr>
              <w:t>Źródła finansowania: Budżet JST, środki zewnętrzne</w:t>
            </w:r>
          </w:p>
        </w:tc>
      </w:tr>
    </w:tbl>
    <w:p w:rsidR="00C35ABC" w:rsidRPr="003215B3" w:rsidRDefault="00C35ABC"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5A63C3" w:rsidRPr="003215B3" w:rsidTr="005A63C3">
        <w:trPr>
          <w:trHeight w:val="593"/>
        </w:trPr>
        <w:tc>
          <w:tcPr>
            <w:tcW w:w="2088" w:type="dxa"/>
            <w:shd w:val="clear" w:color="auto" w:fill="FFFFFF" w:themeFill="background1"/>
            <w:vAlign w:val="center"/>
          </w:tcPr>
          <w:p w:rsidR="005A63C3" w:rsidRPr="003215B3" w:rsidRDefault="005A63C3" w:rsidP="00655543">
            <w:pPr>
              <w:jc w:val="center"/>
              <w:rPr>
                <w:rFonts w:asciiTheme="minorHAnsi" w:hAnsiTheme="minorHAnsi" w:cs="Arial"/>
              </w:rPr>
            </w:pPr>
            <w:r w:rsidRPr="003215B3">
              <w:rPr>
                <w:rFonts w:asciiTheme="minorHAnsi" w:hAnsiTheme="minorHAnsi" w:cs="Arial"/>
              </w:rPr>
              <w:t>PRIORYTET</w:t>
            </w:r>
          </w:p>
        </w:tc>
        <w:tc>
          <w:tcPr>
            <w:tcW w:w="7124" w:type="dxa"/>
            <w:shd w:val="clear" w:color="auto" w:fill="FFFFFF" w:themeFill="background1"/>
            <w:vAlign w:val="center"/>
          </w:tcPr>
          <w:p w:rsidR="005A63C3" w:rsidRPr="003215B3" w:rsidRDefault="005A63C3" w:rsidP="00655543">
            <w:pPr>
              <w:jc w:val="both"/>
              <w:rPr>
                <w:rFonts w:asciiTheme="minorHAnsi" w:hAnsiTheme="minorHAnsi" w:cs="Arial"/>
                <w:color w:val="000000"/>
                <w:spacing w:val="-2"/>
              </w:rPr>
            </w:pPr>
            <w:r>
              <w:rPr>
                <w:rFonts w:asciiTheme="minorHAnsi" w:hAnsiTheme="minorHAnsi"/>
                <w:bCs/>
              </w:rPr>
              <w:t>Rozbudowa i remont infrastruktury technicznej</w:t>
            </w:r>
          </w:p>
        </w:tc>
      </w:tr>
      <w:tr w:rsidR="005A63C3" w:rsidRPr="003215B3" w:rsidTr="005A63C3">
        <w:trPr>
          <w:trHeight w:val="593"/>
        </w:trPr>
        <w:tc>
          <w:tcPr>
            <w:tcW w:w="2088" w:type="dxa"/>
            <w:shd w:val="clear" w:color="auto" w:fill="FFFFFF" w:themeFill="background1"/>
            <w:vAlign w:val="center"/>
          </w:tcPr>
          <w:p w:rsidR="005A63C3" w:rsidRPr="003215B3" w:rsidRDefault="005A63C3" w:rsidP="00655543">
            <w:pPr>
              <w:jc w:val="center"/>
              <w:rPr>
                <w:rFonts w:asciiTheme="minorHAnsi" w:hAnsiTheme="minorHAnsi" w:cs="Arial"/>
              </w:rPr>
            </w:pPr>
            <w:r w:rsidRPr="003215B3">
              <w:rPr>
                <w:rFonts w:asciiTheme="minorHAnsi" w:hAnsiTheme="minorHAnsi" w:cs="Arial"/>
              </w:rPr>
              <w:t>NAZWA ZADANIA</w:t>
            </w:r>
          </w:p>
        </w:tc>
        <w:tc>
          <w:tcPr>
            <w:tcW w:w="7124" w:type="dxa"/>
            <w:shd w:val="clear" w:color="auto" w:fill="FFFFFF" w:themeFill="background1"/>
            <w:vAlign w:val="center"/>
          </w:tcPr>
          <w:p w:rsidR="005A63C3" w:rsidRPr="003215B3" w:rsidRDefault="005A63C3" w:rsidP="00655543">
            <w:pPr>
              <w:rPr>
                <w:rFonts w:asciiTheme="minorHAnsi" w:hAnsiTheme="minorHAnsi" w:cs="Arial"/>
              </w:rPr>
            </w:pPr>
            <w:r>
              <w:rPr>
                <w:rFonts w:asciiTheme="minorHAnsi" w:hAnsiTheme="minorHAnsi"/>
              </w:rPr>
              <w:t>Budowa wiaty na drewno oraz stołów z ławami na potrzeby OSP w Żabim Rogu</w:t>
            </w:r>
          </w:p>
        </w:tc>
      </w:tr>
      <w:tr w:rsidR="005A63C3" w:rsidRPr="003215B3" w:rsidTr="005A63C3">
        <w:tc>
          <w:tcPr>
            <w:tcW w:w="2088" w:type="dxa"/>
            <w:shd w:val="clear" w:color="auto" w:fill="FFFFFF" w:themeFill="background1"/>
            <w:vAlign w:val="center"/>
          </w:tcPr>
          <w:p w:rsidR="005A63C3" w:rsidRPr="003215B3" w:rsidRDefault="005A63C3" w:rsidP="00655543">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FFFFFF" w:themeFill="background1"/>
            <w:vAlign w:val="center"/>
          </w:tcPr>
          <w:p w:rsidR="005A63C3" w:rsidRPr="003215B3" w:rsidRDefault="005A63C3" w:rsidP="00655543">
            <w:pPr>
              <w:pStyle w:val="Akapitzlist"/>
              <w:numPr>
                <w:ilvl w:val="0"/>
                <w:numId w:val="16"/>
              </w:numPr>
              <w:spacing w:line="312" w:lineRule="auto"/>
              <w:ind w:left="360"/>
              <w:rPr>
                <w:rFonts w:asciiTheme="minorHAnsi" w:hAnsiTheme="minorHAnsi"/>
              </w:rPr>
            </w:pPr>
            <w:r w:rsidRPr="003215B3">
              <w:rPr>
                <w:rFonts w:asciiTheme="minorHAnsi" w:hAnsiTheme="minorHAnsi"/>
              </w:rPr>
              <w:t>Poprawa standardu życia.</w:t>
            </w:r>
          </w:p>
          <w:p w:rsidR="005A63C3" w:rsidRPr="003215B3" w:rsidRDefault="005A63C3" w:rsidP="00655543">
            <w:pPr>
              <w:pStyle w:val="Akapitzlist"/>
              <w:numPr>
                <w:ilvl w:val="0"/>
                <w:numId w:val="16"/>
              </w:numPr>
              <w:spacing w:line="312" w:lineRule="auto"/>
              <w:ind w:left="357"/>
              <w:rPr>
                <w:rFonts w:asciiTheme="minorHAnsi" w:hAnsiTheme="minorHAnsi"/>
              </w:rPr>
            </w:pPr>
            <w:r w:rsidRPr="003215B3">
              <w:rPr>
                <w:rFonts w:asciiTheme="minorHAnsi" w:hAnsiTheme="minorHAnsi"/>
              </w:rPr>
              <w:t>Wzrost dostępu do obiektów użyteczności publicznej.</w:t>
            </w:r>
          </w:p>
          <w:p w:rsidR="005A63C3" w:rsidRPr="003215B3" w:rsidRDefault="005A63C3" w:rsidP="00655543">
            <w:pPr>
              <w:pStyle w:val="Akapitzlist"/>
              <w:numPr>
                <w:ilvl w:val="0"/>
                <w:numId w:val="16"/>
              </w:numPr>
              <w:spacing w:line="312" w:lineRule="auto"/>
              <w:ind w:left="357"/>
              <w:rPr>
                <w:rFonts w:asciiTheme="minorHAnsi" w:hAnsiTheme="minorHAnsi"/>
              </w:rPr>
            </w:pPr>
            <w:r w:rsidRPr="003215B3">
              <w:rPr>
                <w:rFonts w:asciiTheme="minorHAnsi" w:hAnsiTheme="minorHAnsi"/>
              </w:rPr>
              <w:t>Wzrost znaczenia funkcji mieszkalnej.</w:t>
            </w:r>
          </w:p>
          <w:p w:rsidR="005A63C3" w:rsidRPr="00C35ABC" w:rsidRDefault="005A63C3" w:rsidP="00655543">
            <w:pPr>
              <w:pStyle w:val="Akapitzlist"/>
              <w:numPr>
                <w:ilvl w:val="0"/>
                <w:numId w:val="16"/>
              </w:numPr>
              <w:spacing w:line="312" w:lineRule="auto"/>
              <w:ind w:left="357"/>
              <w:rPr>
                <w:rFonts w:asciiTheme="minorHAnsi" w:hAnsiTheme="minorHAnsi"/>
              </w:rPr>
            </w:pPr>
            <w:r w:rsidRPr="003215B3">
              <w:rPr>
                <w:rFonts w:asciiTheme="minorHAnsi" w:hAnsiTheme="minorHAnsi"/>
              </w:rPr>
              <w:t>Zwiększenie bezpieczeństwa w ruchu kołowym.</w:t>
            </w:r>
          </w:p>
        </w:tc>
      </w:tr>
      <w:tr w:rsidR="005A63C3" w:rsidRPr="003215B3" w:rsidTr="00655543">
        <w:trPr>
          <w:trHeight w:val="1044"/>
        </w:trPr>
        <w:tc>
          <w:tcPr>
            <w:tcW w:w="2088" w:type="dxa"/>
            <w:shd w:val="clear" w:color="auto" w:fill="auto"/>
            <w:vAlign w:val="center"/>
          </w:tcPr>
          <w:p w:rsidR="005A63C3" w:rsidRPr="003215B3" w:rsidRDefault="005A63C3" w:rsidP="00655543">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5A63C3" w:rsidRPr="003215B3" w:rsidRDefault="005A63C3" w:rsidP="005A63C3">
            <w:pPr>
              <w:rPr>
                <w:rFonts w:asciiTheme="minorHAnsi" w:hAnsiTheme="minorHAnsi" w:cs="Arial"/>
              </w:rPr>
            </w:pPr>
            <w:r>
              <w:rPr>
                <w:rFonts w:asciiTheme="minorHAnsi" w:hAnsiTheme="minorHAnsi" w:cs="Arial"/>
              </w:rPr>
              <w:t>Rzeczowa realizacja inwestycji 2015 rok</w:t>
            </w:r>
          </w:p>
        </w:tc>
      </w:tr>
      <w:tr w:rsidR="005A63C3" w:rsidRPr="003215B3" w:rsidTr="00655543">
        <w:tc>
          <w:tcPr>
            <w:tcW w:w="2088" w:type="dxa"/>
            <w:shd w:val="clear" w:color="auto" w:fill="auto"/>
            <w:vAlign w:val="center"/>
          </w:tcPr>
          <w:p w:rsidR="005A63C3" w:rsidRPr="003215B3" w:rsidRDefault="005A63C3" w:rsidP="00655543">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5A63C3" w:rsidRDefault="005A63C3" w:rsidP="00655543">
            <w:pPr>
              <w:rPr>
                <w:rFonts w:asciiTheme="minorHAnsi" w:hAnsiTheme="minorHAnsi" w:cs="Arial"/>
              </w:rPr>
            </w:pPr>
            <w:r>
              <w:rPr>
                <w:rFonts w:asciiTheme="minorHAnsi" w:hAnsiTheme="minorHAnsi" w:cs="Arial"/>
              </w:rPr>
              <w:t>Kwota całkowita – 10.000,00  PLN</w:t>
            </w:r>
          </w:p>
          <w:p w:rsidR="005A63C3" w:rsidRPr="003215B3" w:rsidRDefault="005A63C3" w:rsidP="00655543">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240" w:lineRule="auto"/>
        <w:rPr>
          <w:rFonts w:asciiTheme="minorHAnsi" w:hAnsiTheme="minorHAnsi"/>
          <w:sz w:val="24"/>
        </w:rPr>
      </w:pPr>
    </w:p>
    <w:p w:rsidR="00D87669" w:rsidRDefault="00D87669" w:rsidP="005C37B1">
      <w:pPr>
        <w:pStyle w:val="Tekstpodstawowy"/>
        <w:spacing w:line="240" w:lineRule="auto"/>
        <w:rPr>
          <w:rFonts w:asciiTheme="minorHAnsi" w:hAnsiTheme="minorHAnsi"/>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5D4AAF" w:rsidRPr="003215B3" w:rsidTr="00304906">
        <w:trPr>
          <w:trHeight w:val="593"/>
        </w:trPr>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RIORYTET</w:t>
            </w:r>
          </w:p>
        </w:tc>
        <w:tc>
          <w:tcPr>
            <w:tcW w:w="7124" w:type="dxa"/>
            <w:shd w:val="clear" w:color="auto" w:fill="auto"/>
            <w:vAlign w:val="center"/>
          </w:tcPr>
          <w:p w:rsidR="005D4AAF" w:rsidRPr="003215B3" w:rsidRDefault="00824866" w:rsidP="00304906">
            <w:pPr>
              <w:jc w:val="both"/>
              <w:rPr>
                <w:rFonts w:asciiTheme="minorHAnsi" w:hAnsiTheme="minorHAnsi" w:cs="Arial"/>
                <w:color w:val="000000"/>
                <w:spacing w:val="-2"/>
              </w:rPr>
            </w:pPr>
            <w:r>
              <w:rPr>
                <w:rFonts w:asciiTheme="minorHAnsi" w:hAnsiTheme="minorHAnsi"/>
                <w:bCs/>
              </w:rPr>
              <w:t>Aktywizacja i rozwój kulturalny społeczności lokalnej</w:t>
            </w:r>
          </w:p>
        </w:tc>
      </w:tr>
      <w:tr w:rsidR="005D4AAF" w:rsidRPr="003215B3" w:rsidTr="00304906">
        <w:trPr>
          <w:trHeight w:val="593"/>
        </w:trPr>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5D4AAF" w:rsidRPr="003215B3" w:rsidRDefault="005D4AAF" w:rsidP="00304906">
            <w:pPr>
              <w:rPr>
                <w:rFonts w:asciiTheme="minorHAnsi" w:hAnsiTheme="minorHAnsi" w:cs="Arial"/>
              </w:rPr>
            </w:pPr>
            <w:r>
              <w:rPr>
                <w:rFonts w:asciiTheme="minorHAnsi" w:hAnsiTheme="minorHAnsi" w:cs="Arial"/>
              </w:rPr>
              <w:t xml:space="preserve">Organizacja cyklicznych imprez i uroczystości aktywizujących społecznie i kulturalnie mieszkańców sołectwa </w:t>
            </w:r>
            <w:r w:rsidR="00824866">
              <w:rPr>
                <w:rFonts w:asciiTheme="minorHAnsi" w:hAnsiTheme="minorHAnsi" w:cs="Arial"/>
              </w:rPr>
              <w:t xml:space="preserve">(zabawa karnawałowa pod hasłem „jak karnawał to karnawał”, festyn rodzinny na powitanie lata, </w:t>
            </w:r>
            <w:r w:rsidR="00715436">
              <w:rPr>
                <w:rFonts w:asciiTheme="minorHAnsi" w:hAnsiTheme="minorHAnsi" w:cs="Arial"/>
              </w:rPr>
              <w:t>noc świętojańska, Święto Niepodległości, andrzejki i wieczór wróżb, „Mikołaj pamięta:, Wigilia dla osób samotnych i nie tylko).</w:t>
            </w:r>
          </w:p>
        </w:tc>
      </w:tr>
      <w:tr w:rsidR="005D4AAF" w:rsidRPr="003215B3" w:rsidTr="00304906">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824866" w:rsidRDefault="00824866" w:rsidP="00824866">
            <w:pPr>
              <w:pStyle w:val="Akapitzlist"/>
              <w:numPr>
                <w:ilvl w:val="0"/>
                <w:numId w:val="17"/>
              </w:numPr>
              <w:spacing w:line="312" w:lineRule="auto"/>
              <w:rPr>
                <w:rFonts w:asciiTheme="minorHAnsi" w:hAnsiTheme="minorHAnsi"/>
              </w:rPr>
            </w:pPr>
            <w:r>
              <w:rPr>
                <w:rFonts w:asciiTheme="minorHAnsi" w:hAnsiTheme="minorHAnsi"/>
              </w:rPr>
              <w:t>Większa aktywizacja społeczności lokalnej;</w:t>
            </w:r>
          </w:p>
          <w:p w:rsidR="005D4AAF" w:rsidRPr="00824866" w:rsidRDefault="00824866" w:rsidP="00824866">
            <w:pPr>
              <w:pStyle w:val="Akapitzlist"/>
              <w:numPr>
                <w:ilvl w:val="0"/>
                <w:numId w:val="17"/>
              </w:numPr>
              <w:spacing w:line="312" w:lineRule="auto"/>
              <w:rPr>
                <w:rFonts w:asciiTheme="minorHAnsi" w:hAnsiTheme="minorHAnsi"/>
              </w:rPr>
            </w:pPr>
            <w:r>
              <w:rPr>
                <w:rFonts w:asciiTheme="minorHAnsi" w:hAnsiTheme="minorHAnsi"/>
              </w:rPr>
              <w:t>Wzrost liczby osób identyfikujących się z miejscem zamieszkania.</w:t>
            </w:r>
          </w:p>
        </w:tc>
      </w:tr>
      <w:tr w:rsidR="005D4AAF" w:rsidRPr="003215B3" w:rsidTr="00304906">
        <w:trPr>
          <w:trHeight w:val="1044"/>
        </w:trPr>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5D4AAF" w:rsidRPr="003215B3" w:rsidRDefault="00715436" w:rsidP="00304906">
            <w:pPr>
              <w:rPr>
                <w:rFonts w:asciiTheme="minorHAnsi" w:hAnsiTheme="minorHAnsi" w:cs="Arial"/>
              </w:rPr>
            </w:pPr>
            <w:r>
              <w:rPr>
                <w:rFonts w:asciiTheme="minorHAnsi" w:hAnsiTheme="minorHAnsi" w:cs="Arial"/>
              </w:rPr>
              <w:t>Realizacja przedsięwzięcia</w:t>
            </w:r>
            <w:r w:rsidR="005D4AAF">
              <w:rPr>
                <w:rFonts w:asciiTheme="minorHAnsi" w:hAnsiTheme="minorHAnsi" w:cs="Arial"/>
              </w:rPr>
              <w:t xml:space="preserve"> 2015 – 2020 rok</w:t>
            </w:r>
          </w:p>
        </w:tc>
      </w:tr>
      <w:tr w:rsidR="005D4AAF" w:rsidRPr="003215B3" w:rsidTr="00304906">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lastRenderedPageBreak/>
              <w:t xml:space="preserve">KWOTA KOŃCOWA I ŹRÓDŁA POZYSKANIA </w:t>
            </w:r>
          </w:p>
        </w:tc>
        <w:tc>
          <w:tcPr>
            <w:tcW w:w="7124" w:type="dxa"/>
            <w:shd w:val="clear" w:color="auto" w:fill="auto"/>
            <w:vAlign w:val="center"/>
          </w:tcPr>
          <w:p w:rsidR="005D4AAF" w:rsidRDefault="00715436" w:rsidP="00304906">
            <w:pPr>
              <w:rPr>
                <w:rFonts w:asciiTheme="minorHAnsi" w:hAnsiTheme="minorHAnsi" w:cs="Arial"/>
              </w:rPr>
            </w:pPr>
            <w:r>
              <w:rPr>
                <w:rFonts w:asciiTheme="minorHAnsi" w:hAnsiTheme="minorHAnsi" w:cs="Arial"/>
              </w:rPr>
              <w:t xml:space="preserve">Kwota całkowita 450.000,00 PLN (75.000 </w:t>
            </w:r>
            <w:proofErr w:type="gramStart"/>
            <w:r>
              <w:rPr>
                <w:rFonts w:asciiTheme="minorHAnsi" w:hAnsiTheme="minorHAnsi" w:cs="Arial"/>
              </w:rPr>
              <w:t>rocznie</w:t>
            </w:r>
            <w:proofErr w:type="gramEnd"/>
            <w:r>
              <w:rPr>
                <w:rFonts w:asciiTheme="minorHAnsi" w:hAnsiTheme="minorHAnsi" w:cs="Arial"/>
              </w:rPr>
              <w:t>)</w:t>
            </w:r>
          </w:p>
          <w:p w:rsidR="00715436" w:rsidRPr="003215B3" w:rsidRDefault="00715436" w:rsidP="00304906">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240" w:lineRule="auto"/>
        <w:rPr>
          <w:rFonts w:asciiTheme="minorHAnsi" w:hAnsiTheme="minorHAnsi"/>
          <w:sz w:val="24"/>
        </w:rPr>
      </w:pPr>
    </w:p>
    <w:p w:rsidR="00D87669" w:rsidRDefault="00D87669" w:rsidP="005C37B1">
      <w:pPr>
        <w:pStyle w:val="Tekstpodstawowy"/>
        <w:spacing w:line="240" w:lineRule="auto"/>
        <w:rPr>
          <w:rFonts w:asciiTheme="minorHAnsi" w:hAnsiTheme="minorHAnsi"/>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5D4AAF" w:rsidRPr="003215B3" w:rsidTr="00304906">
        <w:trPr>
          <w:trHeight w:val="593"/>
        </w:trPr>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RIORYTET</w:t>
            </w:r>
          </w:p>
        </w:tc>
        <w:tc>
          <w:tcPr>
            <w:tcW w:w="7124" w:type="dxa"/>
            <w:shd w:val="clear" w:color="auto" w:fill="auto"/>
            <w:vAlign w:val="center"/>
          </w:tcPr>
          <w:p w:rsidR="005D4AAF" w:rsidRPr="003215B3" w:rsidRDefault="00715436" w:rsidP="00304906">
            <w:pPr>
              <w:jc w:val="both"/>
              <w:rPr>
                <w:rFonts w:asciiTheme="minorHAnsi" w:hAnsiTheme="minorHAnsi" w:cs="Arial"/>
                <w:color w:val="000000"/>
                <w:spacing w:val="-2"/>
              </w:rPr>
            </w:pPr>
            <w:r>
              <w:rPr>
                <w:rFonts w:asciiTheme="minorHAnsi" w:hAnsiTheme="minorHAnsi"/>
                <w:bCs/>
              </w:rPr>
              <w:t>Aktywizacja i rozwój kulturalny społeczności lokalnej</w:t>
            </w:r>
          </w:p>
        </w:tc>
      </w:tr>
      <w:tr w:rsidR="005D4AAF" w:rsidRPr="003215B3" w:rsidTr="00304906">
        <w:trPr>
          <w:trHeight w:val="593"/>
        </w:trPr>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5D4AAF" w:rsidRPr="003215B3" w:rsidRDefault="00715436" w:rsidP="00304906">
            <w:pPr>
              <w:rPr>
                <w:rFonts w:asciiTheme="minorHAnsi" w:hAnsiTheme="minorHAnsi" w:cs="Arial"/>
              </w:rPr>
            </w:pPr>
            <w:r>
              <w:rPr>
                <w:rFonts w:asciiTheme="minorHAnsi" w:hAnsiTheme="minorHAnsi" w:cs="Arial"/>
              </w:rPr>
              <w:t>Realizacja projektów i inicjatyw edukacyjnych na rzecz lokalnej społeczności</w:t>
            </w:r>
          </w:p>
        </w:tc>
      </w:tr>
      <w:tr w:rsidR="005D4AAF" w:rsidRPr="003215B3" w:rsidTr="00304906">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5D4AAF" w:rsidRDefault="005D4AAF" w:rsidP="00304906">
            <w:pPr>
              <w:pStyle w:val="Akapitzlist"/>
              <w:numPr>
                <w:ilvl w:val="0"/>
                <w:numId w:val="17"/>
              </w:numPr>
              <w:spacing w:line="312" w:lineRule="auto"/>
              <w:jc w:val="both"/>
              <w:rPr>
                <w:rFonts w:asciiTheme="minorHAnsi" w:hAnsiTheme="minorHAnsi"/>
              </w:rPr>
            </w:pPr>
            <w:r w:rsidRPr="003215B3">
              <w:rPr>
                <w:rFonts w:asciiTheme="minorHAnsi" w:hAnsiTheme="minorHAnsi"/>
              </w:rPr>
              <w:t>Zwięks</w:t>
            </w:r>
            <w:r w:rsidR="00715436">
              <w:rPr>
                <w:rFonts w:asciiTheme="minorHAnsi" w:hAnsiTheme="minorHAnsi"/>
              </w:rPr>
              <w:t>zenie wartości zasobów ludzkich;</w:t>
            </w:r>
          </w:p>
          <w:p w:rsidR="005D4AAF" w:rsidRPr="00715436" w:rsidRDefault="00715436" w:rsidP="00715436">
            <w:pPr>
              <w:pStyle w:val="Akapitzlist"/>
              <w:numPr>
                <w:ilvl w:val="0"/>
                <w:numId w:val="17"/>
              </w:numPr>
              <w:spacing w:line="312" w:lineRule="auto"/>
              <w:jc w:val="both"/>
              <w:rPr>
                <w:rFonts w:asciiTheme="minorHAnsi" w:hAnsiTheme="minorHAnsi"/>
              </w:rPr>
            </w:pPr>
            <w:r>
              <w:rPr>
                <w:rFonts w:asciiTheme="minorHAnsi" w:hAnsiTheme="minorHAnsi"/>
              </w:rPr>
              <w:t>Większa aktywizacja społeczności lokalnej.</w:t>
            </w:r>
          </w:p>
        </w:tc>
      </w:tr>
      <w:tr w:rsidR="005D4AAF" w:rsidRPr="003215B3" w:rsidTr="00304906">
        <w:trPr>
          <w:trHeight w:val="1044"/>
        </w:trPr>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5D4AAF" w:rsidRPr="003215B3" w:rsidRDefault="005D4AAF" w:rsidP="00304906">
            <w:pPr>
              <w:rPr>
                <w:rFonts w:asciiTheme="minorHAnsi" w:hAnsiTheme="minorHAnsi" w:cs="Arial"/>
              </w:rPr>
            </w:pPr>
            <w:r>
              <w:rPr>
                <w:rFonts w:asciiTheme="minorHAnsi" w:hAnsiTheme="minorHAnsi" w:cs="Arial"/>
              </w:rPr>
              <w:t>Rzeczowa realizacja inwestycji 2015 – 2020 rok</w:t>
            </w:r>
          </w:p>
        </w:tc>
      </w:tr>
      <w:tr w:rsidR="005D4AAF" w:rsidRPr="003215B3" w:rsidTr="00304906">
        <w:tc>
          <w:tcPr>
            <w:tcW w:w="2088" w:type="dxa"/>
            <w:shd w:val="clear" w:color="auto" w:fill="auto"/>
            <w:vAlign w:val="center"/>
          </w:tcPr>
          <w:p w:rsidR="005D4AAF" w:rsidRPr="003215B3" w:rsidRDefault="005D4AAF"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5D4AAF" w:rsidRPr="003215B3" w:rsidRDefault="005D4AAF" w:rsidP="00304906">
            <w:pPr>
              <w:rPr>
                <w:rFonts w:asciiTheme="minorHAnsi" w:hAnsiTheme="minorHAnsi" w:cs="Arial"/>
              </w:rPr>
            </w:pPr>
            <w:r>
              <w:rPr>
                <w:rFonts w:asciiTheme="minorHAnsi" w:hAnsiTheme="minorHAnsi" w:cs="Arial"/>
              </w:rPr>
              <w:t>-</w:t>
            </w:r>
          </w:p>
        </w:tc>
      </w:tr>
    </w:tbl>
    <w:p w:rsidR="005D4AAF" w:rsidRDefault="005D4AAF" w:rsidP="005C37B1">
      <w:pPr>
        <w:pStyle w:val="Tekstpodstawowy"/>
        <w:spacing w:line="240" w:lineRule="auto"/>
        <w:rPr>
          <w:rFonts w:asciiTheme="minorHAnsi" w:hAnsiTheme="minorHAnsi"/>
          <w:sz w:val="24"/>
        </w:rPr>
      </w:pPr>
    </w:p>
    <w:p w:rsidR="00D87669" w:rsidRPr="003215B3" w:rsidRDefault="00D87669" w:rsidP="005C37B1">
      <w:pPr>
        <w:pStyle w:val="Tekstpodstawowy"/>
        <w:spacing w:line="240" w:lineRule="auto"/>
        <w:rPr>
          <w:rFonts w:asciiTheme="minorHAnsi" w:hAnsiTheme="minorHAnsi"/>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AE54B9" w:rsidRPr="003215B3" w:rsidTr="00304906">
        <w:trPr>
          <w:trHeight w:val="593"/>
        </w:trPr>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RIORYTET</w:t>
            </w:r>
          </w:p>
        </w:tc>
        <w:tc>
          <w:tcPr>
            <w:tcW w:w="7124" w:type="dxa"/>
            <w:shd w:val="clear" w:color="auto" w:fill="auto"/>
            <w:vAlign w:val="center"/>
          </w:tcPr>
          <w:p w:rsidR="00AE54B9" w:rsidRPr="003215B3" w:rsidRDefault="00AE54B9" w:rsidP="00304906">
            <w:pPr>
              <w:jc w:val="both"/>
              <w:rPr>
                <w:rFonts w:asciiTheme="minorHAnsi" w:hAnsiTheme="minorHAnsi" w:cs="Arial"/>
                <w:color w:val="000000"/>
                <w:spacing w:val="-2"/>
              </w:rPr>
            </w:pPr>
            <w:r>
              <w:rPr>
                <w:rFonts w:asciiTheme="minorHAnsi" w:hAnsiTheme="minorHAnsi"/>
                <w:bCs/>
              </w:rPr>
              <w:t>Poprawa warunków do rozwoju przedsiębiorczości i system szkoleń zwiększających kwalifikacje pracownicze osób dorosłych</w:t>
            </w:r>
          </w:p>
        </w:tc>
      </w:tr>
      <w:tr w:rsidR="00AE54B9" w:rsidRPr="003215B3" w:rsidTr="00304906">
        <w:trPr>
          <w:trHeight w:val="593"/>
        </w:trPr>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AE54B9" w:rsidRPr="003215B3" w:rsidRDefault="00AE54B9" w:rsidP="00304906">
            <w:pPr>
              <w:rPr>
                <w:rFonts w:asciiTheme="minorHAnsi" w:hAnsiTheme="minorHAnsi" w:cs="Arial"/>
              </w:rPr>
            </w:pPr>
            <w:r>
              <w:rPr>
                <w:rFonts w:asciiTheme="minorHAnsi" w:hAnsiTheme="minorHAnsi" w:cs="Arial"/>
              </w:rPr>
              <w:t>Współorganizowanie szkoleń i doradztwa inwestycyjnego dla przedsiębiorców</w:t>
            </w:r>
          </w:p>
        </w:tc>
      </w:tr>
      <w:tr w:rsidR="00AE54B9" w:rsidRPr="003215B3" w:rsidTr="00304906">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AE54B9" w:rsidRPr="003215B3" w:rsidRDefault="00AE54B9" w:rsidP="00AE54B9">
            <w:pPr>
              <w:pStyle w:val="Akapitzlist"/>
              <w:numPr>
                <w:ilvl w:val="0"/>
                <w:numId w:val="18"/>
              </w:numPr>
              <w:spacing w:line="312" w:lineRule="auto"/>
              <w:jc w:val="both"/>
              <w:rPr>
                <w:rFonts w:asciiTheme="minorHAnsi" w:hAnsiTheme="minorHAnsi"/>
              </w:rPr>
            </w:pPr>
            <w:r w:rsidRPr="003215B3">
              <w:rPr>
                <w:rFonts w:asciiTheme="minorHAnsi" w:hAnsiTheme="minorHAnsi"/>
              </w:rPr>
              <w:t>Zwiększenie dochodów mieszkańców.</w:t>
            </w:r>
          </w:p>
          <w:p w:rsidR="00AE54B9" w:rsidRPr="003215B3" w:rsidRDefault="00AE54B9" w:rsidP="00AE54B9">
            <w:pPr>
              <w:pStyle w:val="Akapitzlist"/>
              <w:numPr>
                <w:ilvl w:val="0"/>
                <w:numId w:val="18"/>
              </w:numPr>
              <w:spacing w:line="312" w:lineRule="auto"/>
              <w:jc w:val="both"/>
              <w:rPr>
                <w:rFonts w:asciiTheme="minorHAnsi" w:hAnsiTheme="minorHAnsi"/>
              </w:rPr>
            </w:pPr>
            <w:r w:rsidRPr="003215B3">
              <w:rPr>
                <w:rFonts w:asciiTheme="minorHAnsi" w:hAnsiTheme="minorHAnsi"/>
              </w:rPr>
              <w:t>Zwiększenie absorpcji wykorzystania funduszy Unii Europejskiej.</w:t>
            </w:r>
          </w:p>
          <w:p w:rsidR="00AE54B9" w:rsidRPr="003215B3" w:rsidRDefault="00AE54B9" w:rsidP="00AE54B9">
            <w:pPr>
              <w:pStyle w:val="Akapitzlist"/>
              <w:numPr>
                <w:ilvl w:val="0"/>
                <w:numId w:val="18"/>
              </w:numPr>
              <w:spacing w:line="312" w:lineRule="auto"/>
              <w:jc w:val="both"/>
              <w:rPr>
                <w:rFonts w:asciiTheme="minorHAnsi" w:hAnsiTheme="minorHAnsi"/>
              </w:rPr>
            </w:pPr>
            <w:r w:rsidRPr="003215B3">
              <w:rPr>
                <w:rFonts w:asciiTheme="minorHAnsi" w:hAnsiTheme="minorHAnsi"/>
              </w:rPr>
              <w:t>Aktywizacja postaw przedsiębiorczych wśród mieszkańców.</w:t>
            </w:r>
          </w:p>
          <w:p w:rsidR="00AE54B9" w:rsidRPr="00AE54B9" w:rsidRDefault="00AE54B9" w:rsidP="00AE54B9">
            <w:pPr>
              <w:pStyle w:val="Akapitzlist"/>
              <w:numPr>
                <w:ilvl w:val="0"/>
                <w:numId w:val="18"/>
              </w:numPr>
              <w:spacing w:line="312" w:lineRule="auto"/>
              <w:jc w:val="both"/>
              <w:rPr>
                <w:rFonts w:asciiTheme="minorHAnsi" w:hAnsiTheme="minorHAnsi"/>
              </w:rPr>
            </w:pPr>
            <w:r w:rsidRPr="003215B3">
              <w:rPr>
                <w:rFonts w:asciiTheme="minorHAnsi" w:hAnsiTheme="minorHAnsi"/>
              </w:rPr>
              <w:t>Zmniejszenie bezrobocia</w:t>
            </w:r>
          </w:p>
        </w:tc>
      </w:tr>
      <w:tr w:rsidR="00AE54B9" w:rsidRPr="003215B3" w:rsidTr="00304906">
        <w:trPr>
          <w:trHeight w:val="1044"/>
        </w:trPr>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AE54B9" w:rsidRPr="003215B3" w:rsidRDefault="00AE54B9" w:rsidP="00304906">
            <w:pPr>
              <w:rPr>
                <w:rFonts w:asciiTheme="minorHAnsi" w:hAnsiTheme="minorHAnsi" w:cs="Arial"/>
              </w:rPr>
            </w:pPr>
            <w:r>
              <w:rPr>
                <w:rFonts w:asciiTheme="minorHAnsi" w:hAnsiTheme="minorHAnsi" w:cs="Arial"/>
              </w:rPr>
              <w:t>Rzeczowa realizacja inwestycji 2015 – 2020 rok</w:t>
            </w:r>
          </w:p>
        </w:tc>
      </w:tr>
      <w:tr w:rsidR="00AE54B9" w:rsidRPr="003215B3" w:rsidTr="00304906">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AE54B9" w:rsidRPr="003215B3" w:rsidRDefault="00AE54B9" w:rsidP="00304906">
            <w:pPr>
              <w:rPr>
                <w:rFonts w:asciiTheme="minorHAnsi" w:hAnsiTheme="minorHAnsi" w:cs="Arial"/>
              </w:rPr>
            </w:pPr>
            <w:r>
              <w:rPr>
                <w:rFonts w:asciiTheme="minorHAnsi" w:hAnsiTheme="minorHAnsi" w:cs="Arial"/>
              </w:rPr>
              <w:t>-</w:t>
            </w:r>
          </w:p>
        </w:tc>
      </w:tr>
    </w:tbl>
    <w:p w:rsidR="005C37B1" w:rsidRDefault="005C37B1" w:rsidP="005C37B1">
      <w:pPr>
        <w:pStyle w:val="Tekstpodstawowy"/>
        <w:spacing w:line="240" w:lineRule="auto"/>
        <w:rPr>
          <w:rFonts w:asciiTheme="minorHAnsi" w:hAnsiTheme="minorHAnsi"/>
          <w:bCs/>
          <w:shadow/>
          <w:spacing w:val="12"/>
          <w:sz w:val="24"/>
        </w:rPr>
      </w:pPr>
    </w:p>
    <w:p w:rsidR="00D87669" w:rsidRPr="003215B3" w:rsidRDefault="00D87669" w:rsidP="005C37B1">
      <w:pPr>
        <w:pStyle w:val="Tekstpodstawowy"/>
        <w:spacing w:line="240" w:lineRule="auto"/>
        <w:rPr>
          <w:rFonts w:asciiTheme="minorHAnsi" w:hAnsiTheme="minorHAnsi"/>
          <w:bCs/>
          <w:shadow/>
          <w:spacing w:val="12"/>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AE54B9" w:rsidRPr="003215B3" w:rsidTr="00304906">
        <w:trPr>
          <w:trHeight w:val="593"/>
        </w:trPr>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RIORYTET</w:t>
            </w:r>
          </w:p>
        </w:tc>
        <w:tc>
          <w:tcPr>
            <w:tcW w:w="7124" w:type="dxa"/>
            <w:shd w:val="clear" w:color="auto" w:fill="auto"/>
            <w:vAlign w:val="center"/>
          </w:tcPr>
          <w:p w:rsidR="00AE54B9" w:rsidRPr="003215B3" w:rsidRDefault="00AE54B9" w:rsidP="00304906">
            <w:pPr>
              <w:jc w:val="both"/>
              <w:rPr>
                <w:rFonts w:asciiTheme="minorHAnsi" w:hAnsiTheme="minorHAnsi" w:cs="Arial"/>
                <w:color w:val="000000"/>
                <w:spacing w:val="-2"/>
              </w:rPr>
            </w:pPr>
            <w:r>
              <w:rPr>
                <w:rFonts w:asciiTheme="minorHAnsi" w:hAnsiTheme="minorHAnsi"/>
                <w:bCs/>
              </w:rPr>
              <w:t>Poprawa warunków do rozwoju przedsiębiorczości i system szkoleń zwiększających kwalifikacje pracownicze osób dorosłych</w:t>
            </w:r>
          </w:p>
        </w:tc>
      </w:tr>
      <w:tr w:rsidR="00AE54B9" w:rsidRPr="003215B3" w:rsidTr="00304906">
        <w:trPr>
          <w:trHeight w:val="593"/>
        </w:trPr>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AE54B9" w:rsidRPr="003215B3" w:rsidRDefault="00AE54B9" w:rsidP="00304906">
            <w:pPr>
              <w:rPr>
                <w:rFonts w:asciiTheme="minorHAnsi" w:hAnsiTheme="minorHAnsi" w:cs="Arial"/>
              </w:rPr>
            </w:pPr>
            <w:r>
              <w:rPr>
                <w:rFonts w:asciiTheme="minorHAnsi" w:hAnsiTheme="minorHAnsi" w:cs="Arial"/>
              </w:rPr>
              <w:t>Wspieranie systemu szkoleń dla osób dorosłych</w:t>
            </w:r>
          </w:p>
        </w:tc>
      </w:tr>
      <w:tr w:rsidR="00AE54B9" w:rsidRPr="003215B3" w:rsidTr="00304906">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lastRenderedPageBreak/>
              <w:t xml:space="preserve"> CEL</w:t>
            </w:r>
          </w:p>
        </w:tc>
        <w:tc>
          <w:tcPr>
            <w:tcW w:w="7124" w:type="dxa"/>
            <w:shd w:val="clear" w:color="auto" w:fill="auto"/>
            <w:vAlign w:val="center"/>
          </w:tcPr>
          <w:p w:rsidR="00AE54B9" w:rsidRPr="003215B3" w:rsidRDefault="00AE54B9" w:rsidP="00304906">
            <w:pPr>
              <w:pStyle w:val="Akapitzlist"/>
              <w:numPr>
                <w:ilvl w:val="0"/>
                <w:numId w:val="18"/>
              </w:numPr>
              <w:spacing w:line="312" w:lineRule="auto"/>
              <w:jc w:val="both"/>
              <w:rPr>
                <w:rFonts w:asciiTheme="minorHAnsi" w:hAnsiTheme="minorHAnsi"/>
              </w:rPr>
            </w:pPr>
            <w:r w:rsidRPr="003215B3">
              <w:rPr>
                <w:rFonts w:asciiTheme="minorHAnsi" w:hAnsiTheme="minorHAnsi"/>
              </w:rPr>
              <w:t>Zwiększenie dochodów mieszkańców.</w:t>
            </w:r>
          </w:p>
          <w:p w:rsidR="00AE54B9" w:rsidRPr="003215B3" w:rsidRDefault="00AE54B9" w:rsidP="00304906">
            <w:pPr>
              <w:pStyle w:val="Akapitzlist"/>
              <w:numPr>
                <w:ilvl w:val="0"/>
                <w:numId w:val="18"/>
              </w:numPr>
              <w:spacing w:line="312" w:lineRule="auto"/>
              <w:jc w:val="both"/>
              <w:rPr>
                <w:rFonts w:asciiTheme="minorHAnsi" w:hAnsiTheme="minorHAnsi"/>
              </w:rPr>
            </w:pPr>
            <w:r w:rsidRPr="003215B3">
              <w:rPr>
                <w:rFonts w:asciiTheme="minorHAnsi" w:hAnsiTheme="minorHAnsi"/>
              </w:rPr>
              <w:t>Zwiększenie absorpcji wykorzystania funduszy Unii Europejskiej.</w:t>
            </w:r>
          </w:p>
          <w:p w:rsidR="00AE54B9" w:rsidRPr="003215B3" w:rsidRDefault="00AE54B9" w:rsidP="00304906">
            <w:pPr>
              <w:pStyle w:val="Akapitzlist"/>
              <w:numPr>
                <w:ilvl w:val="0"/>
                <w:numId w:val="18"/>
              </w:numPr>
              <w:spacing w:line="312" w:lineRule="auto"/>
              <w:jc w:val="both"/>
              <w:rPr>
                <w:rFonts w:asciiTheme="minorHAnsi" w:hAnsiTheme="minorHAnsi"/>
              </w:rPr>
            </w:pPr>
            <w:r w:rsidRPr="003215B3">
              <w:rPr>
                <w:rFonts w:asciiTheme="minorHAnsi" w:hAnsiTheme="minorHAnsi"/>
              </w:rPr>
              <w:t>Aktywizacja postaw przedsiębiorczych wśród mieszkańców.</w:t>
            </w:r>
          </w:p>
          <w:p w:rsidR="00AE54B9" w:rsidRPr="00AE54B9" w:rsidRDefault="00AE54B9" w:rsidP="00304906">
            <w:pPr>
              <w:pStyle w:val="Akapitzlist"/>
              <w:numPr>
                <w:ilvl w:val="0"/>
                <w:numId w:val="18"/>
              </w:numPr>
              <w:spacing w:line="312" w:lineRule="auto"/>
              <w:jc w:val="both"/>
              <w:rPr>
                <w:rFonts w:asciiTheme="minorHAnsi" w:hAnsiTheme="minorHAnsi"/>
              </w:rPr>
            </w:pPr>
            <w:r w:rsidRPr="003215B3">
              <w:rPr>
                <w:rFonts w:asciiTheme="minorHAnsi" w:hAnsiTheme="minorHAnsi"/>
              </w:rPr>
              <w:t>Zmniejszenie bezrobocia</w:t>
            </w:r>
          </w:p>
        </w:tc>
      </w:tr>
      <w:tr w:rsidR="00AE54B9" w:rsidRPr="003215B3" w:rsidTr="00304906">
        <w:trPr>
          <w:trHeight w:val="1044"/>
        </w:trPr>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AE54B9" w:rsidRPr="003215B3" w:rsidRDefault="00AE54B9" w:rsidP="00304906">
            <w:pPr>
              <w:rPr>
                <w:rFonts w:asciiTheme="minorHAnsi" w:hAnsiTheme="minorHAnsi" w:cs="Arial"/>
              </w:rPr>
            </w:pPr>
            <w:r>
              <w:rPr>
                <w:rFonts w:asciiTheme="minorHAnsi" w:hAnsiTheme="minorHAnsi" w:cs="Arial"/>
              </w:rPr>
              <w:t>Rzeczowa realizacja inwestycji 2015 – 2020 rok</w:t>
            </w:r>
          </w:p>
        </w:tc>
      </w:tr>
      <w:tr w:rsidR="00AE54B9" w:rsidRPr="003215B3" w:rsidTr="00304906">
        <w:tc>
          <w:tcPr>
            <w:tcW w:w="2088" w:type="dxa"/>
            <w:shd w:val="clear" w:color="auto" w:fill="auto"/>
            <w:vAlign w:val="center"/>
          </w:tcPr>
          <w:p w:rsidR="00AE54B9" w:rsidRPr="003215B3" w:rsidRDefault="00AE54B9" w:rsidP="00304906">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AE54B9" w:rsidRPr="003215B3" w:rsidRDefault="00AE54B9" w:rsidP="00304906">
            <w:pPr>
              <w:rPr>
                <w:rFonts w:asciiTheme="minorHAnsi" w:hAnsiTheme="minorHAnsi" w:cs="Arial"/>
              </w:rPr>
            </w:pPr>
            <w:r>
              <w:rPr>
                <w:rFonts w:asciiTheme="minorHAnsi" w:hAnsiTheme="minorHAnsi" w:cs="Arial"/>
              </w:rPr>
              <w:t>-</w:t>
            </w:r>
          </w:p>
        </w:tc>
      </w:tr>
    </w:tbl>
    <w:p w:rsidR="005C37B1" w:rsidRPr="003215B3" w:rsidRDefault="005C37B1" w:rsidP="005C37B1">
      <w:pPr>
        <w:pStyle w:val="Tekstpodstawowy"/>
        <w:spacing w:line="240" w:lineRule="auto"/>
        <w:rPr>
          <w:rFonts w:asciiTheme="minorHAnsi" w:hAnsiTheme="minorHAnsi"/>
          <w:bCs/>
          <w:shadow/>
          <w:spacing w:val="12"/>
          <w:sz w:val="24"/>
        </w:rPr>
      </w:pPr>
    </w:p>
    <w:p w:rsidR="005C37B1" w:rsidRPr="003215B3" w:rsidRDefault="005C37B1" w:rsidP="005C37B1">
      <w:pPr>
        <w:pStyle w:val="Tekstpodstawowy"/>
        <w:spacing w:line="240" w:lineRule="auto"/>
        <w:rPr>
          <w:rFonts w:asciiTheme="minorHAnsi" w:hAnsiTheme="minorHAnsi"/>
          <w:bCs/>
          <w:shadow/>
          <w:spacing w:val="12"/>
          <w:sz w:val="24"/>
        </w:rPr>
      </w:pPr>
    </w:p>
    <w:p w:rsidR="005C37B1" w:rsidRPr="003215B3" w:rsidRDefault="005C37B1" w:rsidP="005C37B1">
      <w:pPr>
        <w:pStyle w:val="Tekstpodstawowy"/>
        <w:spacing w:line="240" w:lineRule="auto"/>
        <w:rPr>
          <w:rFonts w:asciiTheme="minorHAnsi" w:hAnsiTheme="minorHAnsi"/>
          <w:bCs/>
          <w:shadow/>
          <w:spacing w:val="12"/>
          <w:sz w:val="24"/>
        </w:rPr>
      </w:pPr>
    </w:p>
    <w:p w:rsidR="005C37B1" w:rsidRPr="003215B3" w:rsidRDefault="005C37B1" w:rsidP="005C37B1">
      <w:pPr>
        <w:pStyle w:val="Tekstpodstawowy"/>
        <w:spacing w:line="240" w:lineRule="auto"/>
        <w:rPr>
          <w:rFonts w:asciiTheme="minorHAnsi" w:hAnsiTheme="minorHAnsi"/>
          <w:bCs/>
          <w:shadow/>
          <w:spacing w:val="12"/>
          <w:sz w:val="24"/>
        </w:rPr>
      </w:pPr>
    </w:p>
    <w:p w:rsidR="005C37B1" w:rsidRDefault="005C37B1" w:rsidP="005C37B1">
      <w:pPr>
        <w:spacing w:line="312" w:lineRule="auto"/>
        <w:jc w:val="both"/>
        <w:rPr>
          <w:rFonts w:asciiTheme="minorHAnsi" w:hAnsiTheme="minorHAnsi"/>
          <w:b/>
          <w:color w:val="000000"/>
        </w:rPr>
      </w:pPr>
    </w:p>
    <w:p w:rsidR="005C37B1" w:rsidRDefault="005C37B1" w:rsidP="005C37B1">
      <w:pPr>
        <w:spacing w:line="312" w:lineRule="auto"/>
        <w:jc w:val="both"/>
        <w:rPr>
          <w:rFonts w:asciiTheme="minorHAnsi" w:hAnsiTheme="minorHAnsi"/>
          <w:b/>
          <w:color w:val="000000"/>
        </w:rPr>
      </w:pPr>
    </w:p>
    <w:p w:rsidR="00F251CB" w:rsidRDefault="00F251CB" w:rsidP="005C37B1">
      <w:pPr>
        <w:spacing w:line="312" w:lineRule="auto"/>
        <w:jc w:val="both"/>
        <w:rPr>
          <w:rFonts w:asciiTheme="minorHAnsi" w:hAnsiTheme="minorHAnsi"/>
          <w:b/>
          <w:color w:val="000000"/>
        </w:rPr>
      </w:pPr>
    </w:p>
    <w:p w:rsidR="00F251CB" w:rsidRDefault="00F251CB" w:rsidP="005C37B1">
      <w:pPr>
        <w:spacing w:line="312" w:lineRule="auto"/>
        <w:jc w:val="both"/>
        <w:rPr>
          <w:rFonts w:asciiTheme="minorHAnsi" w:hAnsiTheme="minorHAnsi"/>
          <w:b/>
          <w:color w:val="000000"/>
        </w:rPr>
      </w:pPr>
    </w:p>
    <w:p w:rsidR="00F251CB" w:rsidRDefault="00F251CB" w:rsidP="005C37B1">
      <w:pPr>
        <w:spacing w:line="312" w:lineRule="auto"/>
        <w:jc w:val="both"/>
        <w:rPr>
          <w:rFonts w:asciiTheme="minorHAnsi" w:hAnsiTheme="minorHAnsi"/>
          <w:b/>
          <w:color w:val="000000"/>
        </w:rPr>
      </w:pPr>
    </w:p>
    <w:p w:rsidR="005C37B1" w:rsidRDefault="005C37B1" w:rsidP="005C37B1">
      <w:pPr>
        <w:spacing w:line="312" w:lineRule="auto"/>
        <w:jc w:val="both"/>
        <w:rPr>
          <w:rFonts w:asciiTheme="minorHAnsi" w:hAnsiTheme="minorHAnsi"/>
          <w:b/>
          <w:color w:val="000000"/>
        </w:rPr>
      </w:pPr>
    </w:p>
    <w:p w:rsidR="005C37B1" w:rsidRDefault="005C37B1" w:rsidP="005C37B1">
      <w:pPr>
        <w:spacing w:line="312" w:lineRule="auto"/>
        <w:jc w:val="both"/>
        <w:rPr>
          <w:rFonts w:asciiTheme="minorHAnsi" w:hAnsiTheme="minorHAnsi"/>
          <w:b/>
          <w:color w:val="000000"/>
        </w:rPr>
      </w:pPr>
    </w:p>
    <w:p w:rsidR="00AE54B9" w:rsidRDefault="00AE54B9" w:rsidP="005C37B1">
      <w:pPr>
        <w:spacing w:line="312" w:lineRule="auto"/>
        <w:jc w:val="both"/>
        <w:rPr>
          <w:rFonts w:asciiTheme="minorHAnsi" w:hAnsiTheme="minorHAnsi"/>
          <w:b/>
          <w:color w:val="000000"/>
        </w:rPr>
      </w:pPr>
    </w:p>
    <w:p w:rsidR="00AE54B9" w:rsidRDefault="00AE54B9" w:rsidP="005C37B1">
      <w:pPr>
        <w:spacing w:line="312" w:lineRule="auto"/>
        <w:jc w:val="both"/>
        <w:rPr>
          <w:rFonts w:asciiTheme="minorHAnsi" w:hAnsiTheme="minorHAnsi"/>
          <w:b/>
          <w:color w:val="000000"/>
        </w:rPr>
      </w:pPr>
    </w:p>
    <w:p w:rsidR="00AE54B9" w:rsidRDefault="00AE54B9" w:rsidP="005C37B1">
      <w:pPr>
        <w:spacing w:line="312" w:lineRule="auto"/>
        <w:jc w:val="both"/>
        <w:rPr>
          <w:rFonts w:asciiTheme="minorHAnsi" w:hAnsiTheme="minorHAnsi"/>
          <w:b/>
          <w:color w:val="000000"/>
        </w:rPr>
      </w:pPr>
    </w:p>
    <w:p w:rsidR="00AE54B9" w:rsidRDefault="00AE54B9" w:rsidP="005C37B1">
      <w:pPr>
        <w:spacing w:line="312" w:lineRule="auto"/>
        <w:jc w:val="both"/>
        <w:rPr>
          <w:rFonts w:asciiTheme="minorHAnsi" w:hAnsiTheme="minorHAnsi"/>
          <w:b/>
          <w:color w:val="000000"/>
        </w:rPr>
      </w:pPr>
    </w:p>
    <w:p w:rsidR="00AE54B9" w:rsidRDefault="00AE54B9" w:rsidP="005C37B1">
      <w:pPr>
        <w:spacing w:line="312" w:lineRule="auto"/>
        <w:jc w:val="both"/>
        <w:rPr>
          <w:rFonts w:asciiTheme="minorHAnsi" w:hAnsiTheme="minorHAnsi"/>
          <w:b/>
          <w:color w:val="000000"/>
        </w:rPr>
      </w:pPr>
    </w:p>
    <w:p w:rsidR="00AE54B9" w:rsidRDefault="00AE54B9" w:rsidP="005C37B1">
      <w:pPr>
        <w:spacing w:line="312" w:lineRule="auto"/>
        <w:jc w:val="both"/>
        <w:rPr>
          <w:rFonts w:asciiTheme="minorHAnsi" w:hAnsiTheme="minorHAnsi"/>
          <w:b/>
          <w:color w:val="000000"/>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D87669" w:rsidRDefault="00D87669" w:rsidP="005C37B1">
      <w:pPr>
        <w:pStyle w:val="Tekstpodstawowy"/>
        <w:spacing w:line="312" w:lineRule="auto"/>
        <w:rPr>
          <w:rFonts w:asciiTheme="minorHAnsi" w:hAnsiTheme="minorHAnsi"/>
          <w:b/>
          <w:bCs/>
          <w:color w:val="000000"/>
          <w:sz w:val="24"/>
        </w:rPr>
      </w:pPr>
    </w:p>
    <w:p w:rsidR="005C37B1" w:rsidRPr="00F251CB" w:rsidRDefault="00577675" w:rsidP="005C37B1">
      <w:pPr>
        <w:pStyle w:val="Tekstpodstawowy"/>
        <w:spacing w:line="312" w:lineRule="auto"/>
        <w:rPr>
          <w:rFonts w:asciiTheme="minorHAnsi" w:hAnsiTheme="minorHAnsi"/>
          <w:b/>
          <w:bCs/>
          <w:color w:val="000000"/>
          <w:sz w:val="24"/>
        </w:rPr>
      </w:pPr>
      <w:r>
        <w:rPr>
          <w:rFonts w:asciiTheme="minorHAnsi" w:hAnsiTheme="minorHAnsi"/>
          <w:b/>
          <w:bCs/>
          <w:color w:val="000000"/>
          <w:sz w:val="24"/>
        </w:rPr>
        <w:lastRenderedPageBreak/>
        <w:t>11</w:t>
      </w:r>
      <w:r w:rsidR="005C37B1" w:rsidRPr="00F251CB">
        <w:rPr>
          <w:rFonts w:asciiTheme="minorHAnsi" w:hAnsiTheme="minorHAnsi"/>
          <w:b/>
          <w:bCs/>
          <w:color w:val="000000"/>
          <w:sz w:val="24"/>
        </w:rPr>
        <w:t>. Sposób monitorowania, oceny i komunikacji społecznej</w:t>
      </w: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r w:rsidRPr="003215B3">
        <w:rPr>
          <w:rFonts w:asciiTheme="minorHAnsi" w:hAnsiTheme="minorHAnsi"/>
          <w:b/>
          <w:bCs/>
          <w:color w:val="000000"/>
          <w:sz w:val="24"/>
        </w:rPr>
        <w:t>Monitoring stopnia wykonania zadań przewidzianych w Planie Odnowy Miejscowośc</w:t>
      </w:r>
      <w:r>
        <w:rPr>
          <w:rFonts w:asciiTheme="minorHAnsi" w:hAnsiTheme="minorHAnsi"/>
          <w:b/>
          <w:bCs/>
          <w:color w:val="000000"/>
          <w:sz w:val="24"/>
        </w:rPr>
        <w:t xml:space="preserve">i będzie realizowany przez Burmistrza i Radę </w:t>
      </w:r>
      <w:r w:rsidR="00AE54B9">
        <w:rPr>
          <w:rFonts w:asciiTheme="minorHAnsi" w:hAnsiTheme="minorHAnsi"/>
          <w:b/>
          <w:bCs/>
          <w:color w:val="000000"/>
          <w:sz w:val="24"/>
        </w:rPr>
        <w:t>Miejską</w:t>
      </w:r>
      <w:r w:rsidRPr="003215B3">
        <w:rPr>
          <w:rFonts w:asciiTheme="minorHAnsi" w:hAnsiTheme="minorHAnsi"/>
          <w:b/>
          <w:bCs/>
          <w:color w:val="000000"/>
          <w:sz w:val="24"/>
        </w:rPr>
        <w:t xml:space="preserve"> poprzez:</w:t>
      </w:r>
    </w:p>
    <w:p w:rsidR="005C37B1" w:rsidRPr="003215B3" w:rsidRDefault="005C37B1" w:rsidP="005C37B1">
      <w:pPr>
        <w:pStyle w:val="Tekstpodstawowy"/>
        <w:spacing w:line="312" w:lineRule="auto"/>
        <w:rPr>
          <w:rFonts w:asciiTheme="minorHAnsi" w:hAnsiTheme="minorHAnsi"/>
          <w:color w:val="000000"/>
          <w:sz w:val="24"/>
        </w:rPr>
      </w:pPr>
      <w:r>
        <w:rPr>
          <w:rFonts w:asciiTheme="minorHAnsi" w:hAnsiTheme="minorHAnsi"/>
          <w:color w:val="000000"/>
          <w:sz w:val="24"/>
        </w:rPr>
        <w:t>- analizę budżetu</w:t>
      </w:r>
      <w:r w:rsidRPr="003215B3">
        <w:rPr>
          <w:rFonts w:asciiTheme="minorHAnsi" w:hAnsiTheme="minorHAnsi"/>
          <w:color w:val="000000"/>
          <w:sz w:val="24"/>
        </w:rPr>
        <w:t xml:space="preserve"> i stopnia wykonania poszczególnych zadań,</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sprawozdania z wykonania budżetu,</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dokumentację z odbioru robót inwestycyjnych.</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r w:rsidRPr="003215B3">
        <w:rPr>
          <w:rFonts w:asciiTheme="minorHAnsi" w:hAnsiTheme="minorHAnsi"/>
          <w:b/>
          <w:bCs/>
          <w:color w:val="000000"/>
          <w:sz w:val="24"/>
        </w:rPr>
        <w:t>Informacje o podejmowanych działaniach będą publikowane za pośrednictwem:</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tablicy inform</w:t>
      </w:r>
      <w:r>
        <w:rPr>
          <w:rFonts w:asciiTheme="minorHAnsi" w:hAnsiTheme="minorHAnsi"/>
          <w:color w:val="000000"/>
          <w:sz w:val="24"/>
        </w:rPr>
        <w:t xml:space="preserve">acyjnej we miejscowości </w:t>
      </w:r>
      <w:r w:rsidR="00AE54B9">
        <w:rPr>
          <w:rFonts w:asciiTheme="minorHAnsi" w:hAnsiTheme="minorHAnsi"/>
          <w:color w:val="000000"/>
          <w:sz w:val="24"/>
        </w:rPr>
        <w:t>Żabi Róg</w:t>
      </w:r>
      <w:r w:rsidRPr="003215B3">
        <w:rPr>
          <w:rFonts w:asciiTheme="minorHAnsi" w:hAnsiTheme="minorHAnsi"/>
          <w:color w:val="000000"/>
          <w:sz w:val="24"/>
        </w:rPr>
        <w:t>,</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lokalne media.</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xml:space="preserve">Komunikacja i wymiana opinii nt. postępów realizacji zadań oraz planowanych przedsięwzięć będzie się odbywała podczas spotkań z mieszkańcami. Każdy </w:t>
      </w:r>
      <w:r>
        <w:rPr>
          <w:rFonts w:asciiTheme="minorHAnsi" w:hAnsiTheme="minorHAnsi"/>
          <w:color w:val="000000"/>
          <w:sz w:val="24"/>
        </w:rPr>
        <w:t xml:space="preserve">pełnoletni mieszkaniec </w:t>
      </w:r>
      <w:r w:rsidR="00C54E6B">
        <w:rPr>
          <w:rFonts w:asciiTheme="minorHAnsi" w:hAnsiTheme="minorHAnsi"/>
          <w:color w:val="000000"/>
          <w:sz w:val="24"/>
        </w:rPr>
        <w:t>sołectwa Żabi Róg</w:t>
      </w:r>
      <w:r>
        <w:rPr>
          <w:rFonts w:asciiTheme="minorHAnsi" w:hAnsiTheme="minorHAnsi"/>
          <w:color w:val="000000"/>
          <w:sz w:val="24"/>
        </w:rPr>
        <w:t xml:space="preserve"> </w:t>
      </w:r>
      <w:r w:rsidRPr="003215B3">
        <w:rPr>
          <w:rFonts w:asciiTheme="minorHAnsi" w:hAnsiTheme="minorHAnsi"/>
          <w:color w:val="000000"/>
          <w:sz w:val="24"/>
        </w:rPr>
        <w:t xml:space="preserve">będzie uprawniony do monitorowania zakresu oraz stopień wdrażania planu. </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Kontakt pomiędzy wsią a Gminą będzie zachowany poprzez Sołtysa oraz aktywnych mieszkańców miejscowości</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r w:rsidRPr="003215B3">
        <w:rPr>
          <w:rFonts w:asciiTheme="minorHAnsi" w:hAnsiTheme="minorHAnsi"/>
          <w:b/>
          <w:bCs/>
          <w:color w:val="000000"/>
          <w:sz w:val="24"/>
        </w:rPr>
        <w:t>P</w:t>
      </w:r>
      <w:r>
        <w:rPr>
          <w:rFonts w:asciiTheme="minorHAnsi" w:hAnsiTheme="minorHAnsi"/>
          <w:b/>
          <w:bCs/>
          <w:color w:val="000000"/>
          <w:sz w:val="24"/>
        </w:rPr>
        <w:t xml:space="preserve">lan Odnowy Miejscowości </w:t>
      </w:r>
      <w:r w:rsidR="00AE54B9">
        <w:rPr>
          <w:rFonts w:asciiTheme="minorHAnsi" w:hAnsiTheme="minorHAnsi"/>
          <w:b/>
          <w:bCs/>
          <w:color w:val="000000"/>
          <w:sz w:val="24"/>
        </w:rPr>
        <w:t>Żabi Róg na lata 2014 - 2020</w:t>
      </w:r>
      <w:r w:rsidR="00772C1B">
        <w:rPr>
          <w:rFonts w:asciiTheme="minorHAnsi" w:hAnsiTheme="minorHAnsi"/>
          <w:sz w:val="24"/>
        </w:rPr>
        <w:t xml:space="preserve"> </w:t>
      </w:r>
      <w:r w:rsidRPr="003215B3">
        <w:rPr>
          <w:rFonts w:asciiTheme="minorHAnsi" w:hAnsiTheme="minorHAnsi"/>
          <w:b/>
          <w:bCs/>
          <w:color w:val="000000"/>
          <w:sz w:val="24"/>
        </w:rPr>
        <w:t xml:space="preserve">powstał przy współudziale mieszkańców miejscowości oraz władz gminy. </w:t>
      </w: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b/>
          <w:bCs/>
          <w:color w:val="000000"/>
          <w:sz w:val="24"/>
        </w:rPr>
        <w:t>Wypracowane priorytety i zadania są wynikiem konsultacji społecznych i stanowią dobro wspólne, którego realizacja leży w interesie Stron.</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Default="005C37B1" w:rsidP="005C37B1">
      <w:pPr>
        <w:spacing w:line="312" w:lineRule="auto"/>
        <w:jc w:val="both"/>
        <w:rPr>
          <w:rFonts w:asciiTheme="minorHAnsi" w:hAnsiTheme="minorHAnsi"/>
          <w:b/>
          <w:color w:val="000000"/>
        </w:rPr>
      </w:pPr>
    </w:p>
    <w:p w:rsidR="005C37B1" w:rsidRDefault="005C37B1" w:rsidP="005C37B1"/>
    <w:p w:rsidR="00E66061" w:rsidRDefault="00E66061" w:rsidP="00786528">
      <w:pPr>
        <w:spacing w:line="312" w:lineRule="auto"/>
        <w:jc w:val="both"/>
        <w:rPr>
          <w:rFonts w:asciiTheme="minorHAnsi" w:hAnsiTheme="minorHAnsi"/>
          <w:b/>
          <w:color w:val="000000"/>
        </w:rPr>
      </w:pPr>
    </w:p>
    <w:p w:rsidR="00786528" w:rsidRPr="003215B3" w:rsidRDefault="00786528" w:rsidP="00786528">
      <w:pPr>
        <w:pStyle w:val="Tekstpodstawowy"/>
        <w:spacing w:line="312" w:lineRule="auto"/>
        <w:rPr>
          <w:rFonts w:asciiTheme="minorHAnsi" w:hAnsiTheme="minorHAnsi"/>
          <w:sz w:val="24"/>
        </w:rPr>
      </w:pPr>
    </w:p>
    <w:p w:rsidR="00786528" w:rsidRDefault="00786528" w:rsidP="00684EA1">
      <w:pPr>
        <w:spacing w:line="312" w:lineRule="auto"/>
        <w:ind w:left="8496" w:firstLine="9"/>
        <w:jc w:val="both"/>
        <w:rPr>
          <w:rFonts w:asciiTheme="minorHAnsi" w:hAnsiTheme="minorHAnsi" w:cs="Arial"/>
        </w:rPr>
      </w:pPr>
    </w:p>
    <w:sectPr w:rsidR="00786528" w:rsidSect="00CA7905">
      <w:pgSz w:w="11906" w:h="16838" w:code="9"/>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1DD" w:rsidRDefault="000651DD">
      <w:r>
        <w:separator/>
      </w:r>
    </w:p>
  </w:endnote>
  <w:endnote w:type="continuationSeparator" w:id="0">
    <w:p w:rsidR="000651DD" w:rsidRDefault="000651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B1" w:rsidRDefault="000F61B1">
    <w:pPr>
      <w:pStyle w:val="Stopka"/>
      <w:rPr>
        <w:rFonts w:ascii="Tahoma" w:hAnsi="Tahoma" w:cs="Tahoma"/>
        <w:sz w:val="20"/>
      </w:rPr>
    </w:pPr>
    <w:r>
      <w:rPr>
        <w:rStyle w:val="Numerstrony"/>
      </w:rPr>
      <w:tab/>
    </w:r>
    <w:r>
      <w:rPr>
        <w:rStyle w:val="Numerstrony"/>
        <w:rFonts w:ascii="Tahoma" w:hAnsi="Tahoma" w:cs="Tahoma"/>
        <w:sz w:val="20"/>
      </w:rPr>
      <w:fldChar w:fldCharType="begin"/>
    </w:r>
    <w:r>
      <w:rPr>
        <w:rStyle w:val="Numerstrony"/>
        <w:rFonts w:ascii="Tahoma" w:hAnsi="Tahoma" w:cs="Tahoma"/>
        <w:sz w:val="20"/>
      </w:rPr>
      <w:instrText xml:space="preserve"> PAGE </w:instrText>
    </w:r>
    <w:r>
      <w:rPr>
        <w:rStyle w:val="Numerstrony"/>
        <w:rFonts w:ascii="Tahoma" w:hAnsi="Tahoma" w:cs="Tahoma"/>
        <w:sz w:val="20"/>
      </w:rPr>
      <w:fldChar w:fldCharType="separate"/>
    </w:r>
    <w:r w:rsidR="003E6773">
      <w:rPr>
        <w:rStyle w:val="Numerstrony"/>
        <w:rFonts w:ascii="Tahoma" w:hAnsi="Tahoma" w:cs="Tahoma"/>
        <w:noProof/>
        <w:sz w:val="20"/>
      </w:rPr>
      <w:t>12</w:t>
    </w:r>
    <w:r>
      <w:rPr>
        <w:rStyle w:val="Numerstrony"/>
        <w:rFonts w:ascii="Tahoma" w:hAnsi="Tahoma" w:cs="Tahoma"/>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6803"/>
      <w:docPartObj>
        <w:docPartGallery w:val="Page Numbers (Bottom of Page)"/>
        <w:docPartUnique/>
      </w:docPartObj>
    </w:sdtPr>
    <w:sdtContent>
      <w:p w:rsidR="000F61B1" w:rsidRDefault="000F61B1">
        <w:pPr>
          <w:pStyle w:val="Stopka"/>
          <w:jc w:val="center"/>
        </w:pPr>
      </w:p>
    </w:sdtContent>
  </w:sdt>
  <w:p w:rsidR="000F61B1" w:rsidRDefault="000F61B1">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B1" w:rsidRDefault="000F61B1" w:rsidP="00D7379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F61B1" w:rsidRDefault="000F61B1">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B1" w:rsidRDefault="000F61B1" w:rsidP="00D7379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51</w:t>
    </w:r>
    <w:r>
      <w:rPr>
        <w:rStyle w:val="Numerstrony"/>
      </w:rPr>
      <w:fldChar w:fldCharType="end"/>
    </w:r>
  </w:p>
  <w:p w:rsidR="000F61B1" w:rsidRDefault="000F61B1">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1DD" w:rsidRDefault="000651DD">
      <w:r>
        <w:separator/>
      </w:r>
    </w:p>
  </w:footnote>
  <w:footnote w:type="continuationSeparator" w:id="0">
    <w:p w:rsidR="000651DD" w:rsidRDefault="000651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B1" w:rsidRDefault="000F61B1" w:rsidP="00C66C57">
    <w:pPr>
      <w:pStyle w:val="Nagwek"/>
      <w:jc w:val="center"/>
      <w:rPr>
        <w:rFonts w:ascii="Tahoma" w:hAnsi="Tahoma" w:cs="Tahoma"/>
        <w:b/>
        <w:bCs/>
        <w:sz w:val="20"/>
      </w:rPr>
    </w:pPr>
    <w:r>
      <w:rPr>
        <w:rFonts w:ascii="Tahoma" w:hAnsi="Tahoma" w:cs="Tahoma"/>
        <w:b/>
        <w:bCs/>
        <w:noProof/>
        <w:sz w:val="20"/>
      </w:rPr>
      <w:drawing>
        <wp:anchor distT="0" distB="0" distL="114300" distR="114300" simplePos="0" relativeHeight="251673600" behindDoc="0" locked="0" layoutInCell="1" allowOverlap="1">
          <wp:simplePos x="0" y="0"/>
          <wp:positionH relativeFrom="margin">
            <wp:posOffset>-499745</wp:posOffset>
          </wp:positionH>
          <wp:positionV relativeFrom="margin">
            <wp:posOffset>-551180</wp:posOffset>
          </wp:positionV>
          <wp:extent cx="647065" cy="651510"/>
          <wp:effectExtent l="19050" t="0" r="635" b="0"/>
          <wp:wrapSquare wrapText="bothSides"/>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47065" cy="651510"/>
                  </a:xfrm>
                  <a:prstGeom prst="rect">
                    <a:avLst/>
                  </a:prstGeom>
                  <a:noFill/>
                  <a:ln w="9525">
                    <a:noFill/>
                    <a:miter lim="800000"/>
                    <a:headEnd/>
                    <a:tailEnd/>
                  </a:ln>
                </pic:spPr>
              </pic:pic>
            </a:graphicData>
          </a:graphic>
        </wp:anchor>
      </w:drawing>
    </w:r>
    <w:r>
      <w:rPr>
        <w:rFonts w:ascii="Tahoma" w:hAnsi="Tahoma" w:cs="Tahoma"/>
        <w:b/>
        <w:bCs/>
        <w:sz w:val="20"/>
      </w:rPr>
      <w:t>Plan Odnowy Miejscowości Żabi Róg na lata 2014 - 2020</w:t>
    </w:r>
  </w:p>
  <w:p w:rsidR="000F61B1" w:rsidRDefault="000F61B1" w:rsidP="00C66C57">
    <w:pPr>
      <w:pStyle w:val="Nagwek"/>
      <w:rPr>
        <w:rFonts w:ascii="Tahoma" w:hAnsi="Tahoma" w:cs="Tahoma"/>
        <w:b/>
        <w:bCs/>
        <w:sz w:val="20"/>
      </w:rPr>
    </w:pPr>
    <w:r w:rsidRPr="00BE5692">
      <w:rPr>
        <w:noProof/>
        <w:sz w:val="20"/>
      </w:rPr>
      <w:pict>
        <v:line id="_x0000_s2050" style="position:absolute;z-index:251655168" from="63pt,5.4pt" to="450pt,5.4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B1" w:rsidRDefault="000F61B1" w:rsidP="002F4110">
    <w:pPr>
      <w:pStyle w:val="Nagwek"/>
      <w:jc w:val="center"/>
      <w:rPr>
        <w:rFonts w:ascii="Tahoma" w:hAnsi="Tahoma" w:cs="Tahoma"/>
        <w:b/>
        <w:bCs/>
        <w:sz w:val="20"/>
      </w:rPr>
    </w:pPr>
    <w:r>
      <w:rPr>
        <w:rFonts w:ascii="Tahoma" w:hAnsi="Tahoma" w:cs="Tahoma"/>
        <w:b/>
        <w:bCs/>
        <w:noProof/>
        <w:sz w:val="20"/>
      </w:rPr>
      <w:drawing>
        <wp:anchor distT="0" distB="0" distL="114300" distR="114300" simplePos="0" relativeHeight="251670528" behindDoc="0" locked="0" layoutInCell="1" allowOverlap="1">
          <wp:simplePos x="0" y="0"/>
          <wp:positionH relativeFrom="margin">
            <wp:posOffset>-547426</wp:posOffset>
          </wp:positionH>
          <wp:positionV relativeFrom="margin">
            <wp:posOffset>-733729</wp:posOffset>
          </wp:positionV>
          <wp:extent cx="645685" cy="652007"/>
          <wp:effectExtent l="19050" t="0" r="2015" b="0"/>
          <wp:wrapSquare wrapText="bothSides"/>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45685" cy="652007"/>
                  </a:xfrm>
                  <a:prstGeom prst="rect">
                    <a:avLst/>
                  </a:prstGeom>
                  <a:noFill/>
                  <a:ln w="9525">
                    <a:noFill/>
                    <a:miter lim="800000"/>
                    <a:headEnd/>
                    <a:tailEnd/>
                  </a:ln>
                </pic:spPr>
              </pic:pic>
            </a:graphicData>
          </a:graphic>
        </wp:anchor>
      </w:drawing>
    </w:r>
    <w:r>
      <w:rPr>
        <w:rFonts w:ascii="Tahoma" w:hAnsi="Tahoma" w:cs="Tahoma"/>
        <w:b/>
        <w:bCs/>
        <w:sz w:val="20"/>
      </w:rPr>
      <w:t>Plan Odnowy Miejscowości Żabi Róg na lata 2014 - 2020</w:t>
    </w:r>
  </w:p>
  <w:p w:rsidR="000F61B1" w:rsidRDefault="000F61B1" w:rsidP="00EC0965">
    <w:pPr>
      <w:pStyle w:val="Nagwek"/>
      <w:rPr>
        <w:rFonts w:ascii="Tahoma" w:hAnsi="Tahoma" w:cs="Tahoma"/>
        <w:b/>
        <w:bCs/>
        <w:sz w:val="20"/>
      </w:rPr>
    </w:pPr>
    <w:r w:rsidRPr="00BE5692">
      <w:rPr>
        <w:noProof/>
        <w:sz w:val="20"/>
      </w:rPr>
      <w:pict>
        <v:line id="_x0000_s2053" style="position:absolute;z-index:251663360" from="40.4pt,5.4pt" to="427.4pt,5.4pt"/>
      </w:pict>
    </w:r>
  </w:p>
  <w:p w:rsidR="000F61B1" w:rsidRDefault="000F61B1">
    <w:pPr>
      <w:pStyle w:val="Nagwek"/>
    </w:pPr>
  </w:p>
  <w:p w:rsidR="000F61B1" w:rsidRDefault="000F61B1">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B1" w:rsidRDefault="000F61B1" w:rsidP="00EC0965">
    <w:pPr>
      <w:pStyle w:val="Nagwek"/>
      <w:jc w:val="center"/>
      <w:rPr>
        <w:rFonts w:ascii="Tahoma" w:hAnsi="Tahoma" w:cs="Tahoma"/>
        <w:b/>
        <w:bCs/>
        <w:sz w:val="20"/>
      </w:rPr>
    </w:pPr>
    <w:r w:rsidRPr="00BE1D8B">
      <w:rPr>
        <w:rFonts w:ascii="Tahoma" w:hAnsi="Tahoma" w:cs="Tahoma"/>
        <w:b/>
        <w:bCs/>
        <w:noProof/>
        <w:sz w:val="20"/>
      </w:rPr>
      <w:drawing>
        <wp:anchor distT="0" distB="0" distL="114300" distR="114300" simplePos="0" relativeHeight="251675648" behindDoc="0" locked="0" layoutInCell="1" allowOverlap="1">
          <wp:simplePos x="0" y="0"/>
          <wp:positionH relativeFrom="margin">
            <wp:posOffset>-555625</wp:posOffset>
          </wp:positionH>
          <wp:positionV relativeFrom="margin">
            <wp:posOffset>-758190</wp:posOffset>
          </wp:positionV>
          <wp:extent cx="648335" cy="651510"/>
          <wp:effectExtent l="19050" t="0" r="0" b="0"/>
          <wp:wrapSquare wrapText="bothSides"/>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48335" cy="651510"/>
                  </a:xfrm>
                  <a:prstGeom prst="rect">
                    <a:avLst/>
                  </a:prstGeom>
                  <a:noFill/>
                  <a:ln w="9525">
                    <a:noFill/>
                    <a:miter lim="800000"/>
                    <a:headEnd/>
                    <a:tailEnd/>
                  </a:ln>
                </pic:spPr>
              </pic:pic>
            </a:graphicData>
          </a:graphic>
        </wp:anchor>
      </w:drawing>
    </w:r>
    <w:r>
      <w:rPr>
        <w:rFonts w:ascii="Tahoma" w:hAnsi="Tahoma" w:cs="Tahoma"/>
        <w:b/>
        <w:bCs/>
        <w:sz w:val="20"/>
      </w:rPr>
      <w:t>Plan Odnowy Miejscowości Żabi Róg</w:t>
    </w:r>
  </w:p>
  <w:p w:rsidR="000F61B1" w:rsidRDefault="000F61B1" w:rsidP="00EC0965">
    <w:pPr>
      <w:pStyle w:val="Nagwek"/>
      <w:rPr>
        <w:rFonts w:ascii="Tahoma" w:hAnsi="Tahoma" w:cs="Tahoma"/>
        <w:b/>
        <w:bCs/>
        <w:sz w:val="20"/>
      </w:rPr>
    </w:pPr>
    <w:r w:rsidRPr="00BE5692">
      <w:rPr>
        <w:noProof/>
        <w:sz w:val="20"/>
      </w:rPr>
      <w:pict>
        <v:line id="_x0000_s2055" style="position:absolute;z-index:251668480" from="63pt,5.4pt" to="450pt,5.4pt"/>
      </w:pict>
    </w:r>
  </w:p>
  <w:p w:rsidR="000F61B1" w:rsidRDefault="000F61B1">
    <w:pPr>
      <w:pStyle w:val="Nagwek"/>
    </w:pPr>
  </w:p>
  <w:p w:rsidR="000F61B1" w:rsidRDefault="000F61B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9A44E2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9"/>
    <w:multiLevelType w:val="singleLevel"/>
    <w:tmpl w:val="C1D81618"/>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2"/>
    <w:lvl w:ilvl="0">
      <w:start w:val="1"/>
      <w:numFmt w:val="bullet"/>
      <w:lvlText w:val=""/>
      <w:lvlJc w:val="left"/>
      <w:pPr>
        <w:tabs>
          <w:tab w:val="num" w:pos="903"/>
        </w:tabs>
        <w:ind w:left="903" w:hanging="360"/>
      </w:pPr>
      <w:rPr>
        <w:rFonts w:ascii="Wingdings" w:hAnsi="Wingdings"/>
      </w:rPr>
    </w:lvl>
  </w:abstractNum>
  <w:abstractNum w:abstractNumId="4">
    <w:nsid w:val="0000000F"/>
    <w:multiLevelType w:val="multilevel"/>
    <w:tmpl w:val="0000000F"/>
    <w:name w:val="WW8Num34"/>
    <w:lvl w:ilvl="0">
      <w:start w:val="1"/>
      <w:numFmt w:val="bullet"/>
      <w:lvlText w:val="-"/>
      <w:lvlJc w:val="left"/>
      <w:pPr>
        <w:tabs>
          <w:tab w:val="num" w:pos="720"/>
        </w:tabs>
        <w:ind w:left="720" w:hanging="360"/>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1C"/>
    <w:multiLevelType w:val="singleLevel"/>
    <w:tmpl w:val="0000001C"/>
    <w:name w:val="WW8Num28"/>
    <w:lvl w:ilvl="0">
      <w:start w:val="1"/>
      <w:numFmt w:val="bullet"/>
      <w:lvlText w:val=""/>
      <w:lvlJc w:val="left"/>
      <w:pPr>
        <w:tabs>
          <w:tab w:val="num" w:pos="360"/>
        </w:tabs>
        <w:ind w:left="360" w:hanging="360"/>
      </w:pPr>
      <w:rPr>
        <w:rFonts w:ascii="Wingdings" w:hAnsi="Wingdings"/>
        <w:color w:val="auto"/>
      </w:rPr>
    </w:lvl>
  </w:abstractNum>
  <w:abstractNum w:abstractNumId="6">
    <w:nsid w:val="0000001E"/>
    <w:multiLevelType w:val="singleLevel"/>
    <w:tmpl w:val="0000001E"/>
    <w:name w:val="WW8Num30"/>
    <w:lvl w:ilvl="0">
      <w:start w:val="1"/>
      <w:numFmt w:val="bullet"/>
      <w:lvlText w:val=""/>
      <w:lvlJc w:val="left"/>
      <w:pPr>
        <w:tabs>
          <w:tab w:val="num" w:pos="360"/>
        </w:tabs>
        <w:ind w:left="360" w:hanging="360"/>
      </w:pPr>
      <w:rPr>
        <w:rFonts w:ascii="Wingdings" w:hAnsi="Wingdings"/>
        <w:color w:val="auto"/>
      </w:rPr>
    </w:lvl>
  </w:abstractNum>
  <w:abstractNum w:abstractNumId="7">
    <w:nsid w:val="00000024"/>
    <w:multiLevelType w:val="singleLevel"/>
    <w:tmpl w:val="00000024"/>
    <w:name w:val="WW8Num36"/>
    <w:lvl w:ilvl="0">
      <w:start w:val="1"/>
      <w:numFmt w:val="bullet"/>
      <w:lvlText w:val=""/>
      <w:lvlJc w:val="left"/>
      <w:pPr>
        <w:tabs>
          <w:tab w:val="num" w:pos="360"/>
        </w:tabs>
        <w:ind w:left="360" w:hanging="360"/>
      </w:pPr>
      <w:rPr>
        <w:rFonts w:ascii="Wingdings" w:hAnsi="Wingdings"/>
        <w:color w:val="auto"/>
      </w:rPr>
    </w:lvl>
  </w:abstractNum>
  <w:abstractNum w:abstractNumId="8">
    <w:nsid w:val="0000002B"/>
    <w:multiLevelType w:val="singleLevel"/>
    <w:tmpl w:val="0000002B"/>
    <w:name w:val="WW8Num43"/>
    <w:lvl w:ilvl="0">
      <w:start w:val="1"/>
      <w:numFmt w:val="bullet"/>
      <w:lvlText w:val=""/>
      <w:lvlJc w:val="left"/>
      <w:pPr>
        <w:tabs>
          <w:tab w:val="num" w:pos="360"/>
        </w:tabs>
        <w:ind w:left="360" w:hanging="360"/>
      </w:pPr>
      <w:rPr>
        <w:rFonts w:ascii="Wingdings" w:hAnsi="Wingdings"/>
      </w:rPr>
    </w:lvl>
  </w:abstractNum>
  <w:abstractNum w:abstractNumId="9">
    <w:nsid w:val="099E23DF"/>
    <w:multiLevelType w:val="hybridMultilevel"/>
    <w:tmpl w:val="D5F0F588"/>
    <w:lvl w:ilvl="0" w:tplc="84344F6A">
      <w:start w:val="1"/>
      <w:numFmt w:val="bullet"/>
      <w:pStyle w:val="Styl1"/>
      <w:lvlText w:val="-"/>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F64E898">
      <w:start w:val="2"/>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AD00046"/>
    <w:multiLevelType w:val="hybridMultilevel"/>
    <w:tmpl w:val="13EA34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CD5022E"/>
    <w:multiLevelType w:val="hybridMultilevel"/>
    <w:tmpl w:val="B6C65CD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4E369E8"/>
    <w:multiLevelType w:val="hybridMultilevel"/>
    <w:tmpl w:val="291201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592479E"/>
    <w:multiLevelType w:val="hybridMultilevel"/>
    <w:tmpl w:val="9C56F9E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EC4020B"/>
    <w:multiLevelType w:val="hybridMultilevel"/>
    <w:tmpl w:val="F8685A1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2497219"/>
    <w:multiLevelType w:val="hybridMultilevel"/>
    <w:tmpl w:val="3AA67E8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232045ED"/>
    <w:multiLevelType w:val="hybridMultilevel"/>
    <w:tmpl w:val="253E23E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44B0866"/>
    <w:multiLevelType w:val="hybridMultilevel"/>
    <w:tmpl w:val="D046AE8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5264E5D"/>
    <w:multiLevelType w:val="hybridMultilevel"/>
    <w:tmpl w:val="28222D6E"/>
    <w:lvl w:ilvl="0" w:tplc="04150005">
      <w:start w:val="1"/>
      <w:numFmt w:val="bullet"/>
      <w:lvlText w:val=""/>
      <w:lvlJc w:val="left"/>
      <w:pPr>
        <w:ind w:left="540" w:hanging="360"/>
      </w:pPr>
      <w:rPr>
        <w:rFonts w:ascii="Wingdings" w:hAnsi="Wingdings"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19">
    <w:nsid w:val="259A2BD0"/>
    <w:multiLevelType w:val="hybridMultilevel"/>
    <w:tmpl w:val="2F5C272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27040F67"/>
    <w:multiLevelType w:val="hybridMultilevel"/>
    <w:tmpl w:val="F7006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6E278C"/>
    <w:multiLevelType w:val="hybridMultilevel"/>
    <w:tmpl w:val="64DA9F5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49168DE"/>
    <w:multiLevelType w:val="hybridMultilevel"/>
    <w:tmpl w:val="8924923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nsid w:val="3A4B221D"/>
    <w:multiLevelType w:val="hybridMultilevel"/>
    <w:tmpl w:val="C43601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4">
    <w:nsid w:val="3E3F3E11"/>
    <w:multiLevelType w:val="hybridMultilevel"/>
    <w:tmpl w:val="82BA77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8D13C38"/>
    <w:multiLevelType w:val="hybridMultilevel"/>
    <w:tmpl w:val="9EBAC1A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4C1B6E72"/>
    <w:multiLevelType w:val="hybridMultilevel"/>
    <w:tmpl w:val="8AD0DFE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58B2783A"/>
    <w:multiLevelType w:val="hybridMultilevel"/>
    <w:tmpl w:val="3C9C970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9D15E1C"/>
    <w:multiLevelType w:val="hybridMultilevel"/>
    <w:tmpl w:val="227E8D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66FA46FC"/>
    <w:multiLevelType w:val="multilevel"/>
    <w:tmpl w:val="F9721B2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712EB4"/>
    <w:multiLevelType w:val="hybridMultilevel"/>
    <w:tmpl w:val="E424F97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6EBB49B1"/>
    <w:multiLevelType w:val="hybridMultilevel"/>
    <w:tmpl w:val="2868899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76223752"/>
    <w:multiLevelType w:val="hybridMultilevel"/>
    <w:tmpl w:val="16C4BCDA"/>
    <w:lvl w:ilvl="0" w:tplc="04150001">
      <w:start w:val="1"/>
      <w:numFmt w:val="bullet"/>
      <w:lvlText w:val=""/>
      <w:lvlJc w:val="left"/>
      <w:pPr>
        <w:tabs>
          <w:tab w:val="num" w:pos="794"/>
        </w:tabs>
        <w:ind w:left="794" w:hanging="360"/>
      </w:pPr>
      <w:rPr>
        <w:rFonts w:ascii="Symbol" w:hAnsi="Symbol" w:hint="default"/>
      </w:rPr>
    </w:lvl>
    <w:lvl w:ilvl="1" w:tplc="04150003" w:tentative="1">
      <w:start w:val="1"/>
      <w:numFmt w:val="bullet"/>
      <w:lvlText w:val="o"/>
      <w:lvlJc w:val="left"/>
      <w:pPr>
        <w:tabs>
          <w:tab w:val="num" w:pos="1514"/>
        </w:tabs>
        <w:ind w:left="1514" w:hanging="360"/>
      </w:pPr>
      <w:rPr>
        <w:rFonts w:ascii="Courier New" w:hAnsi="Courier New" w:hint="default"/>
      </w:rPr>
    </w:lvl>
    <w:lvl w:ilvl="2" w:tplc="04150005" w:tentative="1">
      <w:start w:val="1"/>
      <w:numFmt w:val="bullet"/>
      <w:lvlText w:val=""/>
      <w:lvlJc w:val="left"/>
      <w:pPr>
        <w:tabs>
          <w:tab w:val="num" w:pos="2234"/>
        </w:tabs>
        <w:ind w:left="2234" w:hanging="360"/>
      </w:pPr>
      <w:rPr>
        <w:rFonts w:ascii="Wingdings" w:hAnsi="Wingdings" w:hint="default"/>
      </w:rPr>
    </w:lvl>
    <w:lvl w:ilvl="3" w:tplc="04150001" w:tentative="1">
      <w:start w:val="1"/>
      <w:numFmt w:val="bullet"/>
      <w:lvlText w:val=""/>
      <w:lvlJc w:val="left"/>
      <w:pPr>
        <w:tabs>
          <w:tab w:val="num" w:pos="2954"/>
        </w:tabs>
        <w:ind w:left="2954" w:hanging="360"/>
      </w:pPr>
      <w:rPr>
        <w:rFonts w:ascii="Symbol" w:hAnsi="Symbol" w:hint="default"/>
      </w:rPr>
    </w:lvl>
    <w:lvl w:ilvl="4" w:tplc="04150003" w:tentative="1">
      <w:start w:val="1"/>
      <w:numFmt w:val="bullet"/>
      <w:lvlText w:val="o"/>
      <w:lvlJc w:val="left"/>
      <w:pPr>
        <w:tabs>
          <w:tab w:val="num" w:pos="3674"/>
        </w:tabs>
        <w:ind w:left="3674" w:hanging="360"/>
      </w:pPr>
      <w:rPr>
        <w:rFonts w:ascii="Courier New" w:hAnsi="Courier New" w:hint="default"/>
      </w:rPr>
    </w:lvl>
    <w:lvl w:ilvl="5" w:tplc="04150005" w:tentative="1">
      <w:start w:val="1"/>
      <w:numFmt w:val="bullet"/>
      <w:lvlText w:val=""/>
      <w:lvlJc w:val="left"/>
      <w:pPr>
        <w:tabs>
          <w:tab w:val="num" w:pos="4394"/>
        </w:tabs>
        <w:ind w:left="4394" w:hanging="360"/>
      </w:pPr>
      <w:rPr>
        <w:rFonts w:ascii="Wingdings" w:hAnsi="Wingdings" w:hint="default"/>
      </w:rPr>
    </w:lvl>
    <w:lvl w:ilvl="6" w:tplc="04150001" w:tentative="1">
      <w:start w:val="1"/>
      <w:numFmt w:val="bullet"/>
      <w:lvlText w:val=""/>
      <w:lvlJc w:val="left"/>
      <w:pPr>
        <w:tabs>
          <w:tab w:val="num" w:pos="5114"/>
        </w:tabs>
        <w:ind w:left="5114" w:hanging="360"/>
      </w:pPr>
      <w:rPr>
        <w:rFonts w:ascii="Symbol" w:hAnsi="Symbol" w:hint="default"/>
      </w:rPr>
    </w:lvl>
    <w:lvl w:ilvl="7" w:tplc="04150003" w:tentative="1">
      <w:start w:val="1"/>
      <w:numFmt w:val="bullet"/>
      <w:lvlText w:val="o"/>
      <w:lvlJc w:val="left"/>
      <w:pPr>
        <w:tabs>
          <w:tab w:val="num" w:pos="5834"/>
        </w:tabs>
        <w:ind w:left="5834" w:hanging="360"/>
      </w:pPr>
      <w:rPr>
        <w:rFonts w:ascii="Courier New" w:hAnsi="Courier New" w:hint="default"/>
      </w:rPr>
    </w:lvl>
    <w:lvl w:ilvl="8" w:tplc="04150005" w:tentative="1">
      <w:start w:val="1"/>
      <w:numFmt w:val="bullet"/>
      <w:lvlText w:val=""/>
      <w:lvlJc w:val="left"/>
      <w:pPr>
        <w:tabs>
          <w:tab w:val="num" w:pos="6554"/>
        </w:tabs>
        <w:ind w:left="6554" w:hanging="360"/>
      </w:pPr>
      <w:rPr>
        <w:rFonts w:ascii="Wingdings" w:hAnsi="Wingdings" w:hint="default"/>
      </w:rPr>
    </w:lvl>
  </w:abstractNum>
  <w:num w:numId="1">
    <w:abstractNumId w:val="1"/>
  </w:num>
  <w:num w:numId="2">
    <w:abstractNumId w:val="0"/>
  </w:num>
  <w:num w:numId="3">
    <w:abstractNumId w:val="9"/>
  </w:num>
  <w:num w:numId="4">
    <w:abstractNumId w:val="23"/>
  </w:num>
  <w:num w:numId="5">
    <w:abstractNumId w:val="22"/>
  </w:num>
  <w:num w:numId="6">
    <w:abstractNumId w:val="17"/>
  </w:num>
  <w:num w:numId="7">
    <w:abstractNumId w:val="21"/>
  </w:num>
  <w:num w:numId="8">
    <w:abstractNumId w:val="26"/>
  </w:num>
  <w:num w:numId="9">
    <w:abstractNumId w:val="12"/>
  </w:num>
  <w:num w:numId="10">
    <w:abstractNumId w:val="27"/>
  </w:num>
  <w:num w:numId="11">
    <w:abstractNumId w:val="19"/>
  </w:num>
  <w:num w:numId="12">
    <w:abstractNumId w:val="30"/>
  </w:num>
  <w:num w:numId="13">
    <w:abstractNumId w:val="10"/>
  </w:num>
  <w:num w:numId="14">
    <w:abstractNumId w:val="14"/>
  </w:num>
  <w:num w:numId="15">
    <w:abstractNumId w:val="31"/>
  </w:num>
  <w:num w:numId="16">
    <w:abstractNumId w:val="18"/>
  </w:num>
  <w:num w:numId="17">
    <w:abstractNumId w:val="15"/>
  </w:num>
  <w:num w:numId="18">
    <w:abstractNumId w:val="16"/>
  </w:num>
  <w:num w:numId="19">
    <w:abstractNumId w:val="28"/>
  </w:num>
  <w:num w:numId="20">
    <w:abstractNumId w:val="25"/>
  </w:num>
  <w:num w:numId="21">
    <w:abstractNumId w:val="20"/>
  </w:num>
  <w:num w:numId="22">
    <w:abstractNumId w:val="11"/>
  </w:num>
  <w:num w:numId="23">
    <w:abstractNumId w:val="24"/>
  </w:num>
  <w:num w:numId="24">
    <w:abstractNumId w:val="32"/>
  </w:num>
  <w:num w:numId="25">
    <w:abstractNumId w:val="13"/>
  </w:num>
  <w:num w:numId="26">
    <w:abstractNumId w:val="2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82946">
      <o:colormenu v:ext="edit" fillcolor="none"/>
    </o:shapedefaults>
    <o:shapelayout v:ext="edit">
      <o:idmap v:ext="edit" data="2"/>
    </o:shapelayout>
  </w:hdrShapeDefaults>
  <w:footnotePr>
    <w:footnote w:id="-1"/>
    <w:footnote w:id="0"/>
  </w:footnotePr>
  <w:endnotePr>
    <w:endnote w:id="-1"/>
    <w:endnote w:id="0"/>
  </w:endnotePr>
  <w:compat/>
  <w:rsids>
    <w:rsidRoot w:val="00B94DB4"/>
    <w:rsid w:val="000026FE"/>
    <w:rsid w:val="00002A39"/>
    <w:rsid w:val="00003132"/>
    <w:rsid w:val="00003564"/>
    <w:rsid w:val="00003748"/>
    <w:rsid w:val="00004E12"/>
    <w:rsid w:val="00007F15"/>
    <w:rsid w:val="00011166"/>
    <w:rsid w:val="000114AF"/>
    <w:rsid w:val="00012A76"/>
    <w:rsid w:val="0001430E"/>
    <w:rsid w:val="00014943"/>
    <w:rsid w:val="00020092"/>
    <w:rsid w:val="0002185B"/>
    <w:rsid w:val="00021CE2"/>
    <w:rsid w:val="00022057"/>
    <w:rsid w:val="000244B8"/>
    <w:rsid w:val="00024DF2"/>
    <w:rsid w:val="0002516C"/>
    <w:rsid w:val="000256F1"/>
    <w:rsid w:val="00025C93"/>
    <w:rsid w:val="00025DF7"/>
    <w:rsid w:val="00026BE9"/>
    <w:rsid w:val="000320CA"/>
    <w:rsid w:val="0003401A"/>
    <w:rsid w:val="000356CF"/>
    <w:rsid w:val="00036987"/>
    <w:rsid w:val="00037461"/>
    <w:rsid w:val="00043CB2"/>
    <w:rsid w:val="0004511B"/>
    <w:rsid w:val="00045A4B"/>
    <w:rsid w:val="000472CA"/>
    <w:rsid w:val="000478FB"/>
    <w:rsid w:val="00050674"/>
    <w:rsid w:val="00050FC5"/>
    <w:rsid w:val="00052E9F"/>
    <w:rsid w:val="0005478A"/>
    <w:rsid w:val="00056C8A"/>
    <w:rsid w:val="00056F8C"/>
    <w:rsid w:val="000571FB"/>
    <w:rsid w:val="000578DB"/>
    <w:rsid w:val="000606C5"/>
    <w:rsid w:val="000625DA"/>
    <w:rsid w:val="00063AE4"/>
    <w:rsid w:val="000651DD"/>
    <w:rsid w:val="00066192"/>
    <w:rsid w:val="000678D9"/>
    <w:rsid w:val="00074572"/>
    <w:rsid w:val="00075AD9"/>
    <w:rsid w:val="00076943"/>
    <w:rsid w:val="00077134"/>
    <w:rsid w:val="00081822"/>
    <w:rsid w:val="00081E70"/>
    <w:rsid w:val="00084695"/>
    <w:rsid w:val="00087227"/>
    <w:rsid w:val="00091478"/>
    <w:rsid w:val="00091A3E"/>
    <w:rsid w:val="0009246D"/>
    <w:rsid w:val="00092A47"/>
    <w:rsid w:val="00092A95"/>
    <w:rsid w:val="0009317E"/>
    <w:rsid w:val="000933BB"/>
    <w:rsid w:val="00093815"/>
    <w:rsid w:val="0009442B"/>
    <w:rsid w:val="00094EBD"/>
    <w:rsid w:val="00094F35"/>
    <w:rsid w:val="000A318F"/>
    <w:rsid w:val="000A32D5"/>
    <w:rsid w:val="000A5369"/>
    <w:rsid w:val="000B0175"/>
    <w:rsid w:val="000B03ED"/>
    <w:rsid w:val="000B1086"/>
    <w:rsid w:val="000B6999"/>
    <w:rsid w:val="000B77A8"/>
    <w:rsid w:val="000C0348"/>
    <w:rsid w:val="000C1A99"/>
    <w:rsid w:val="000C1FED"/>
    <w:rsid w:val="000C2FB0"/>
    <w:rsid w:val="000C3779"/>
    <w:rsid w:val="000C46F1"/>
    <w:rsid w:val="000C630F"/>
    <w:rsid w:val="000C6B9C"/>
    <w:rsid w:val="000C6D86"/>
    <w:rsid w:val="000D1DF0"/>
    <w:rsid w:val="000D2519"/>
    <w:rsid w:val="000D2602"/>
    <w:rsid w:val="000D414D"/>
    <w:rsid w:val="000D4E9A"/>
    <w:rsid w:val="000D5A1B"/>
    <w:rsid w:val="000D6A33"/>
    <w:rsid w:val="000D6D00"/>
    <w:rsid w:val="000D7B58"/>
    <w:rsid w:val="000D7C01"/>
    <w:rsid w:val="000E0F00"/>
    <w:rsid w:val="000E2422"/>
    <w:rsid w:val="000E3981"/>
    <w:rsid w:val="000E495A"/>
    <w:rsid w:val="000E675D"/>
    <w:rsid w:val="000E7D74"/>
    <w:rsid w:val="000F2010"/>
    <w:rsid w:val="000F23B7"/>
    <w:rsid w:val="000F2688"/>
    <w:rsid w:val="000F3484"/>
    <w:rsid w:val="000F3648"/>
    <w:rsid w:val="000F3707"/>
    <w:rsid w:val="000F3DA8"/>
    <w:rsid w:val="000F40C8"/>
    <w:rsid w:val="000F4BD0"/>
    <w:rsid w:val="000F4D09"/>
    <w:rsid w:val="000F5AE9"/>
    <w:rsid w:val="000F5DFD"/>
    <w:rsid w:val="000F61B1"/>
    <w:rsid w:val="000F6712"/>
    <w:rsid w:val="0010190D"/>
    <w:rsid w:val="001027B9"/>
    <w:rsid w:val="00105935"/>
    <w:rsid w:val="001067ED"/>
    <w:rsid w:val="0010788A"/>
    <w:rsid w:val="00111C9E"/>
    <w:rsid w:val="001140C1"/>
    <w:rsid w:val="0011778C"/>
    <w:rsid w:val="00120369"/>
    <w:rsid w:val="001241E1"/>
    <w:rsid w:val="001248E3"/>
    <w:rsid w:val="00125051"/>
    <w:rsid w:val="00125A05"/>
    <w:rsid w:val="00126978"/>
    <w:rsid w:val="00126B1A"/>
    <w:rsid w:val="001316F3"/>
    <w:rsid w:val="00137162"/>
    <w:rsid w:val="00137E18"/>
    <w:rsid w:val="00140CCC"/>
    <w:rsid w:val="00140FF8"/>
    <w:rsid w:val="0014162D"/>
    <w:rsid w:val="00141E8F"/>
    <w:rsid w:val="00141F5A"/>
    <w:rsid w:val="0014341B"/>
    <w:rsid w:val="00144251"/>
    <w:rsid w:val="0014443F"/>
    <w:rsid w:val="001445B8"/>
    <w:rsid w:val="00144E05"/>
    <w:rsid w:val="00151218"/>
    <w:rsid w:val="001536E1"/>
    <w:rsid w:val="00153E5F"/>
    <w:rsid w:val="001546AC"/>
    <w:rsid w:val="001547DC"/>
    <w:rsid w:val="00155B28"/>
    <w:rsid w:val="00156AB0"/>
    <w:rsid w:val="00160005"/>
    <w:rsid w:val="001630B4"/>
    <w:rsid w:val="0016401A"/>
    <w:rsid w:val="00166A8D"/>
    <w:rsid w:val="00166AD5"/>
    <w:rsid w:val="00166D99"/>
    <w:rsid w:val="0017056A"/>
    <w:rsid w:val="00170E80"/>
    <w:rsid w:val="00171C5E"/>
    <w:rsid w:val="00172F99"/>
    <w:rsid w:val="00173854"/>
    <w:rsid w:val="00173E0F"/>
    <w:rsid w:val="00175DE5"/>
    <w:rsid w:val="001777F0"/>
    <w:rsid w:val="00180F3D"/>
    <w:rsid w:val="00182A6A"/>
    <w:rsid w:val="001839E3"/>
    <w:rsid w:val="00183A8E"/>
    <w:rsid w:val="00184BEA"/>
    <w:rsid w:val="001851BA"/>
    <w:rsid w:val="00186224"/>
    <w:rsid w:val="0018692A"/>
    <w:rsid w:val="001869C5"/>
    <w:rsid w:val="00186F2D"/>
    <w:rsid w:val="0019423D"/>
    <w:rsid w:val="0019470B"/>
    <w:rsid w:val="0019656D"/>
    <w:rsid w:val="00196BCF"/>
    <w:rsid w:val="001A0A89"/>
    <w:rsid w:val="001A0C89"/>
    <w:rsid w:val="001A1994"/>
    <w:rsid w:val="001A20C4"/>
    <w:rsid w:val="001A22FD"/>
    <w:rsid w:val="001A348A"/>
    <w:rsid w:val="001A5DC9"/>
    <w:rsid w:val="001A5ECC"/>
    <w:rsid w:val="001A69BA"/>
    <w:rsid w:val="001B06EC"/>
    <w:rsid w:val="001B3D00"/>
    <w:rsid w:val="001B5EA1"/>
    <w:rsid w:val="001B715B"/>
    <w:rsid w:val="001C0A49"/>
    <w:rsid w:val="001C2762"/>
    <w:rsid w:val="001C41C6"/>
    <w:rsid w:val="001C44C1"/>
    <w:rsid w:val="001C5013"/>
    <w:rsid w:val="001C65A4"/>
    <w:rsid w:val="001C7BD4"/>
    <w:rsid w:val="001D2926"/>
    <w:rsid w:val="001D4B8D"/>
    <w:rsid w:val="001D52FB"/>
    <w:rsid w:val="001E0F0A"/>
    <w:rsid w:val="001E2201"/>
    <w:rsid w:val="001E2D8F"/>
    <w:rsid w:val="001E33EB"/>
    <w:rsid w:val="001E5456"/>
    <w:rsid w:val="001E58ED"/>
    <w:rsid w:val="001E61CC"/>
    <w:rsid w:val="001E6B1F"/>
    <w:rsid w:val="001E6CE8"/>
    <w:rsid w:val="001E740C"/>
    <w:rsid w:val="001E75AD"/>
    <w:rsid w:val="001E7843"/>
    <w:rsid w:val="001F0612"/>
    <w:rsid w:val="001F1038"/>
    <w:rsid w:val="001F1393"/>
    <w:rsid w:val="001F14FB"/>
    <w:rsid w:val="001F2AC6"/>
    <w:rsid w:val="001F32E4"/>
    <w:rsid w:val="001F3F2A"/>
    <w:rsid w:val="001F464F"/>
    <w:rsid w:val="001F4BBA"/>
    <w:rsid w:val="001F5895"/>
    <w:rsid w:val="001F5C9A"/>
    <w:rsid w:val="001F6210"/>
    <w:rsid w:val="00202A18"/>
    <w:rsid w:val="00202A1B"/>
    <w:rsid w:val="00203B47"/>
    <w:rsid w:val="00203CE0"/>
    <w:rsid w:val="002048B8"/>
    <w:rsid w:val="00205E70"/>
    <w:rsid w:val="002060D6"/>
    <w:rsid w:val="00206FAD"/>
    <w:rsid w:val="00207DA7"/>
    <w:rsid w:val="00212C25"/>
    <w:rsid w:val="00214B9B"/>
    <w:rsid w:val="00214CB7"/>
    <w:rsid w:val="00215DB8"/>
    <w:rsid w:val="0022073E"/>
    <w:rsid w:val="00220B73"/>
    <w:rsid w:val="00220FCE"/>
    <w:rsid w:val="002230DA"/>
    <w:rsid w:val="002231D1"/>
    <w:rsid w:val="00224241"/>
    <w:rsid w:val="00226B6A"/>
    <w:rsid w:val="00226D6B"/>
    <w:rsid w:val="00230275"/>
    <w:rsid w:val="00230B19"/>
    <w:rsid w:val="00233A69"/>
    <w:rsid w:val="00235DA7"/>
    <w:rsid w:val="00237DC0"/>
    <w:rsid w:val="00241184"/>
    <w:rsid w:val="00244D3F"/>
    <w:rsid w:val="00245E8A"/>
    <w:rsid w:val="00247775"/>
    <w:rsid w:val="00251C1B"/>
    <w:rsid w:val="00252D7A"/>
    <w:rsid w:val="0025306A"/>
    <w:rsid w:val="00253963"/>
    <w:rsid w:val="00254D6A"/>
    <w:rsid w:val="00256106"/>
    <w:rsid w:val="0025775E"/>
    <w:rsid w:val="00261B27"/>
    <w:rsid w:val="00262C24"/>
    <w:rsid w:val="002636E9"/>
    <w:rsid w:val="00263D7D"/>
    <w:rsid w:val="002640E5"/>
    <w:rsid w:val="002707E0"/>
    <w:rsid w:val="00271ED2"/>
    <w:rsid w:val="0027350F"/>
    <w:rsid w:val="00274D56"/>
    <w:rsid w:val="0028217E"/>
    <w:rsid w:val="00285490"/>
    <w:rsid w:val="00292647"/>
    <w:rsid w:val="00292CBE"/>
    <w:rsid w:val="0029437F"/>
    <w:rsid w:val="0029657C"/>
    <w:rsid w:val="00297523"/>
    <w:rsid w:val="00297874"/>
    <w:rsid w:val="002A08BF"/>
    <w:rsid w:val="002A4DC7"/>
    <w:rsid w:val="002A5D9C"/>
    <w:rsid w:val="002A5E3F"/>
    <w:rsid w:val="002A6BFC"/>
    <w:rsid w:val="002B02A5"/>
    <w:rsid w:val="002B0D19"/>
    <w:rsid w:val="002B45CC"/>
    <w:rsid w:val="002C1AD5"/>
    <w:rsid w:val="002C2AC3"/>
    <w:rsid w:val="002D1E65"/>
    <w:rsid w:val="002D358C"/>
    <w:rsid w:val="002D3765"/>
    <w:rsid w:val="002D3E0C"/>
    <w:rsid w:val="002D40FE"/>
    <w:rsid w:val="002D4FCD"/>
    <w:rsid w:val="002D58EA"/>
    <w:rsid w:val="002D6AB7"/>
    <w:rsid w:val="002D6B13"/>
    <w:rsid w:val="002D75DE"/>
    <w:rsid w:val="002D799E"/>
    <w:rsid w:val="002E683F"/>
    <w:rsid w:val="002E6B91"/>
    <w:rsid w:val="002E75A3"/>
    <w:rsid w:val="002E7B1F"/>
    <w:rsid w:val="002F2A0B"/>
    <w:rsid w:val="002F3AE0"/>
    <w:rsid w:val="002F4110"/>
    <w:rsid w:val="002F43BD"/>
    <w:rsid w:val="002F451D"/>
    <w:rsid w:val="002F5A9F"/>
    <w:rsid w:val="002F5E75"/>
    <w:rsid w:val="002F61C6"/>
    <w:rsid w:val="00300D78"/>
    <w:rsid w:val="00303C2C"/>
    <w:rsid w:val="003042D2"/>
    <w:rsid w:val="00304906"/>
    <w:rsid w:val="00304F65"/>
    <w:rsid w:val="003056D8"/>
    <w:rsid w:val="00305A92"/>
    <w:rsid w:val="00306A77"/>
    <w:rsid w:val="00307599"/>
    <w:rsid w:val="0030796A"/>
    <w:rsid w:val="00307D09"/>
    <w:rsid w:val="003128CA"/>
    <w:rsid w:val="00312E01"/>
    <w:rsid w:val="003151B2"/>
    <w:rsid w:val="00317EC5"/>
    <w:rsid w:val="003201D1"/>
    <w:rsid w:val="003215B3"/>
    <w:rsid w:val="00322627"/>
    <w:rsid w:val="003236C4"/>
    <w:rsid w:val="00323878"/>
    <w:rsid w:val="00324EEF"/>
    <w:rsid w:val="003255A6"/>
    <w:rsid w:val="00327221"/>
    <w:rsid w:val="003279D6"/>
    <w:rsid w:val="00332204"/>
    <w:rsid w:val="003326CB"/>
    <w:rsid w:val="00332CDA"/>
    <w:rsid w:val="00334A87"/>
    <w:rsid w:val="003368F6"/>
    <w:rsid w:val="00336DB6"/>
    <w:rsid w:val="00340C59"/>
    <w:rsid w:val="0034347A"/>
    <w:rsid w:val="00344AE1"/>
    <w:rsid w:val="00346628"/>
    <w:rsid w:val="00346B28"/>
    <w:rsid w:val="00353608"/>
    <w:rsid w:val="0035398E"/>
    <w:rsid w:val="00355891"/>
    <w:rsid w:val="00355FB7"/>
    <w:rsid w:val="00360005"/>
    <w:rsid w:val="00360800"/>
    <w:rsid w:val="00362779"/>
    <w:rsid w:val="00363B30"/>
    <w:rsid w:val="003650A7"/>
    <w:rsid w:val="00365FC3"/>
    <w:rsid w:val="003671C1"/>
    <w:rsid w:val="003676D4"/>
    <w:rsid w:val="00367907"/>
    <w:rsid w:val="003708FD"/>
    <w:rsid w:val="00370B3A"/>
    <w:rsid w:val="00370FD2"/>
    <w:rsid w:val="00371BFD"/>
    <w:rsid w:val="00374302"/>
    <w:rsid w:val="00374DA0"/>
    <w:rsid w:val="003808D3"/>
    <w:rsid w:val="00380C21"/>
    <w:rsid w:val="003810B6"/>
    <w:rsid w:val="00382293"/>
    <w:rsid w:val="00383C75"/>
    <w:rsid w:val="00384BEB"/>
    <w:rsid w:val="00386958"/>
    <w:rsid w:val="00386FFF"/>
    <w:rsid w:val="0038762C"/>
    <w:rsid w:val="00390BB6"/>
    <w:rsid w:val="00392797"/>
    <w:rsid w:val="003937E7"/>
    <w:rsid w:val="0039497A"/>
    <w:rsid w:val="003968BC"/>
    <w:rsid w:val="003A0DCC"/>
    <w:rsid w:val="003A22B7"/>
    <w:rsid w:val="003A6958"/>
    <w:rsid w:val="003B1E9E"/>
    <w:rsid w:val="003B1F84"/>
    <w:rsid w:val="003B2E78"/>
    <w:rsid w:val="003B368C"/>
    <w:rsid w:val="003C0B0B"/>
    <w:rsid w:val="003C117D"/>
    <w:rsid w:val="003C2FC7"/>
    <w:rsid w:val="003C6B60"/>
    <w:rsid w:val="003D063D"/>
    <w:rsid w:val="003D3C1B"/>
    <w:rsid w:val="003D429C"/>
    <w:rsid w:val="003D450A"/>
    <w:rsid w:val="003D4A72"/>
    <w:rsid w:val="003D6531"/>
    <w:rsid w:val="003D79F1"/>
    <w:rsid w:val="003D7A3E"/>
    <w:rsid w:val="003D7A96"/>
    <w:rsid w:val="003E0245"/>
    <w:rsid w:val="003E13E2"/>
    <w:rsid w:val="003E1E58"/>
    <w:rsid w:val="003E21E8"/>
    <w:rsid w:val="003E4294"/>
    <w:rsid w:val="003E560C"/>
    <w:rsid w:val="003E6773"/>
    <w:rsid w:val="003F16A5"/>
    <w:rsid w:val="003F40DC"/>
    <w:rsid w:val="003F437B"/>
    <w:rsid w:val="003F6020"/>
    <w:rsid w:val="003F6266"/>
    <w:rsid w:val="003F637B"/>
    <w:rsid w:val="003F77AB"/>
    <w:rsid w:val="003F7AA5"/>
    <w:rsid w:val="00400913"/>
    <w:rsid w:val="004010BF"/>
    <w:rsid w:val="0040135C"/>
    <w:rsid w:val="004051EA"/>
    <w:rsid w:val="0041233A"/>
    <w:rsid w:val="00413190"/>
    <w:rsid w:val="00414838"/>
    <w:rsid w:val="0041550B"/>
    <w:rsid w:val="00417F2C"/>
    <w:rsid w:val="00417F50"/>
    <w:rsid w:val="00420C15"/>
    <w:rsid w:val="00420EFA"/>
    <w:rsid w:val="00426BE0"/>
    <w:rsid w:val="00426D5D"/>
    <w:rsid w:val="00430747"/>
    <w:rsid w:val="004311F6"/>
    <w:rsid w:val="004312C3"/>
    <w:rsid w:val="00432ECF"/>
    <w:rsid w:val="00433A5D"/>
    <w:rsid w:val="00435C3E"/>
    <w:rsid w:val="00436AAF"/>
    <w:rsid w:val="00437539"/>
    <w:rsid w:val="00437A87"/>
    <w:rsid w:val="004421E7"/>
    <w:rsid w:val="004450B3"/>
    <w:rsid w:val="0044560D"/>
    <w:rsid w:val="004460E7"/>
    <w:rsid w:val="00446DCD"/>
    <w:rsid w:val="00447A1A"/>
    <w:rsid w:val="004503F0"/>
    <w:rsid w:val="00450BBC"/>
    <w:rsid w:val="00454614"/>
    <w:rsid w:val="00454995"/>
    <w:rsid w:val="004551F1"/>
    <w:rsid w:val="00455729"/>
    <w:rsid w:val="0046153B"/>
    <w:rsid w:val="00463360"/>
    <w:rsid w:val="00464276"/>
    <w:rsid w:val="00464EAB"/>
    <w:rsid w:val="00464EF2"/>
    <w:rsid w:val="0046700D"/>
    <w:rsid w:val="0047021D"/>
    <w:rsid w:val="004715D5"/>
    <w:rsid w:val="00471F47"/>
    <w:rsid w:val="00476168"/>
    <w:rsid w:val="00476C9A"/>
    <w:rsid w:val="00481F65"/>
    <w:rsid w:val="004831A3"/>
    <w:rsid w:val="004832BE"/>
    <w:rsid w:val="00484EAC"/>
    <w:rsid w:val="00486A62"/>
    <w:rsid w:val="00487BD6"/>
    <w:rsid w:val="004900C6"/>
    <w:rsid w:val="00490422"/>
    <w:rsid w:val="00490A51"/>
    <w:rsid w:val="00491CF8"/>
    <w:rsid w:val="004940EE"/>
    <w:rsid w:val="00495094"/>
    <w:rsid w:val="004966D9"/>
    <w:rsid w:val="004A04FB"/>
    <w:rsid w:val="004A1807"/>
    <w:rsid w:val="004A22E9"/>
    <w:rsid w:val="004A233E"/>
    <w:rsid w:val="004A4177"/>
    <w:rsid w:val="004A5AAB"/>
    <w:rsid w:val="004A67E7"/>
    <w:rsid w:val="004A7789"/>
    <w:rsid w:val="004A7C18"/>
    <w:rsid w:val="004B0C49"/>
    <w:rsid w:val="004B26C3"/>
    <w:rsid w:val="004B39A1"/>
    <w:rsid w:val="004B4A10"/>
    <w:rsid w:val="004B5426"/>
    <w:rsid w:val="004B5BAD"/>
    <w:rsid w:val="004B6A68"/>
    <w:rsid w:val="004B7474"/>
    <w:rsid w:val="004C0A13"/>
    <w:rsid w:val="004C0A24"/>
    <w:rsid w:val="004C1EF2"/>
    <w:rsid w:val="004C343F"/>
    <w:rsid w:val="004C3528"/>
    <w:rsid w:val="004C37E4"/>
    <w:rsid w:val="004C39D9"/>
    <w:rsid w:val="004C3E88"/>
    <w:rsid w:val="004C4A6E"/>
    <w:rsid w:val="004C7D8F"/>
    <w:rsid w:val="004D0365"/>
    <w:rsid w:val="004D2708"/>
    <w:rsid w:val="004D3CD4"/>
    <w:rsid w:val="004D3ED1"/>
    <w:rsid w:val="004D6B41"/>
    <w:rsid w:val="004D78F1"/>
    <w:rsid w:val="004D7B7B"/>
    <w:rsid w:val="004E6224"/>
    <w:rsid w:val="004F11CE"/>
    <w:rsid w:val="004F1EF0"/>
    <w:rsid w:val="004F25CF"/>
    <w:rsid w:val="004F30B5"/>
    <w:rsid w:val="004F3160"/>
    <w:rsid w:val="004F3E9B"/>
    <w:rsid w:val="004F7000"/>
    <w:rsid w:val="00500CD9"/>
    <w:rsid w:val="00500D21"/>
    <w:rsid w:val="00501003"/>
    <w:rsid w:val="00502FDD"/>
    <w:rsid w:val="00507030"/>
    <w:rsid w:val="00507920"/>
    <w:rsid w:val="0051012C"/>
    <w:rsid w:val="00511696"/>
    <w:rsid w:val="0051385C"/>
    <w:rsid w:val="00514DD1"/>
    <w:rsid w:val="00514F89"/>
    <w:rsid w:val="005157B7"/>
    <w:rsid w:val="00516B84"/>
    <w:rsid w:val="00517CE0"/>
    <w:rsid w:val="00520CD1"/>
    <w:rsid w:val="00521A3A"/>
    <w:rsid w:val="00524E00"/>
    <w:rsid w:val="0052577A"/>
    <w:rsid w:val="00526685"/>
    <w:rsid w:val="00532BDB"/>
    <w:rsid w:val="00535470"/>
    <w:rsid w:val="00537341"/>
    <w:rsid w:val="00537499"/>
    <w:rsid w:val="005375F7"/>
    <w:rsid w:val="00537ECB"/>
    <w:rsid w:val="00540F50"/>
    <w:rsid w:val="005417E1"/>
    <w:rsid w:val="00543236"/>
    <w:rsid w:val="00543453"/>
    <w:rsid w:val="005452BA"/>
    <w:rsid w:val="00545BBE"/>
    <w:rsid w:val="0054747B"/>
    <w:rsid w:val="00552E77"/>
    <w:rsid w:val="00560E59"/>
    <w:rsid w:val="005620EA"/>
    <w:rsid w:val="00565259"/>
    <w:rsid w:val="00565467"/>
    <w:rsid w:val="00565567"/>
    <w:rsid w:val="00565846"/>
    <w:rsid w:val="00567504"/>
    <w:rsid w:val="00567E4F"/>
    <w:rsid w:val="00571DB6"/>
    <w:rsid w:val="00574127"/>
    <w:rsid w:val="0057483A"/>
    <w:rsid w:val="005754EB"/>
    <w:rsid w:val="00576CD9"/>
    <w:rsid w:val="00577675"/>
    <w:rsid w:val="005801E2"/>
    <w:rsid w:val="0058177C"/>
    <w:rsid w:val="00581C71"/>
    <w:rsid w:val="00582105"/>
    <w:rsid w:val="005838E2"/>
    <w:rsid w:val="00585A8C"/>
    <w:rsid w:val="00585D4E"/>
    <w:rsid w:val="00586398"/>
    <w:rsid w:val="0058752B"/>
    <w:rsid w:val="0059121D"/>
    <w:rsid w:val="00591350"/>
    <w:rsid w:val="00591CA9"/>
    <w:rsid w:val="005936E3"/>
    <w:rsid w:val="0059755E"/>
    <w:rsid w:val="005A05BF"/>
    <w:rsid w:val="005A1EC5"/>
    <w:rsid w:val="005A5253"/>
    <w:rsid w:val="005A5E3F"/>
    <w:rsid w:val="005A6138"/>
    <w:rsid w:val="005A63C3"/>
    <w:rsid w:val="005A6CDD"/>
    <w:rsid w:val="005A7107"/>
    <w:rsid w:val="005A7FA5"/>
    <w:rsid w:val="005B070C"/>
    <w:rsid w:val="005B095B"/>
    <w:rsid w:val="005B1987"/>
    <w:rsid w:val="005B235B"/>
    <w:rsid w:val="005B24D0"/>
    <w:rsid w:val="005B29D2"/>
    <w:rsid w:val="005B65EC"/>
    <w:rsid w:val="005B68AC"/>
    <w:rsid w:val="005B736C"/>
    <w:rsid w:val="005B78B1"/>
    <w:rsid w:val="005C0124"/>
    <w:rsid w:val="005C0F5A"/>
    <w:rsid w:val="005C37B1"/>
    <w:rsid w:val="005C6441"/>
    <w:rsid w:val="005D15C3"/>
    <w:rsid w:val="005D231B"/>
    <w:rsid w:val="005D3162"/>
    <w:rsid w:val="005D4AAF"/>
    <w:rsid w:val="005D4BCE"/>
    <w:rsid w:val="005D5302"/>
    <w:rsid w:val="005D5E00"/>
    <w:rsid w:val="005D5F26"/>
    <w:rsid w:val="005D7180"/>
    <w:rsid w:val="005E351D"/>
    <w:rsid w:val="005E4160"/>
    <w:rsid w:val="005E5096"/>
    <w:rsid w:val="005E6E19"/>
    <w:rsid w:val="005F1A10"/>
    <w:rsid w:val="005F38FF"/>
    <w:rsid w:val="006018DC"/>
    <w:rsid w:val="00602D02"/>
    <w:rsid w:val="00604791"/>
    <w:rsid w:val="00604CAF"/>
    <w:rsid w:val="00605B52"/>
    <w:rsid w:val="00605EB6"/>
    <w:rsid w:val="006065BD"/>
    <w:rsid w:val="006077AD"/>
    <w:rsid w:val="00607DFF"/>
    <w:rsid w:val="00610DD7"/>
    <w:rsid w:val="006113E2"/>
    <w:rsid w:val="00612F47"/>
    <w:rsid w:val="00613038"/>
    <w:rsid w:val="006134E8"/>
    <w:rsid w:val="006137B4"/>
    <w:rsid w:val="00617678"/>
    <w:rsid w:val="00622484"/>
    <w:rsid w:val="00623652"/>
    <w:rsid w:val="006253F3"/>
    <w:rsid w:val="006265BE"/>
    <w:rsid w:val="00626A86"/>
    <w:rsid w:val="006300BE"/>
    <w:rsid w:val="00630E05"/>
    <w:rsid w:val="006313B4"/>
    <w:rsid w:val="00632AC2"/>
    <w:rsid w:val="0063310A"/>
    <w:rsid w:val="00636289"/>
    <w:rsid w:val="00636972"/>
    <w:rsid w:val="006371F6"/>
    <w:rsid w:val="00637478"/>
    <w:rsid w:val="0064180A"/>
    <w:rsid w:val="00641F76"/>
    <w:rsid w:val="00642AF6"/>
    <w:rsid w:val="00646297"/>
    <w:rsid w:val="00646DF4"/>
    <w:rsid w:val="00647AFD"/>
    <w:rsid w:val="006507A8"/>
    <w:rsid w:val="00650C89"/>
    <w:rsid w:val="0065163E"/>
    <w:rsid w:val="006538D7"/>
    <w:rsid w:val="00654E53"/>
    <w:rsid w:val="00655543"/>
    <w:rsid w:val="006556B9"/>
    <w:rsid w:val="0065590E"/>
    <w:rsid w:val="00655E24"/>
    <w:rsid w:val="006563F8"/>
    <w:rsid w:val="00656600"/>
    <w:rsid w:val="00657014"/>
    <w:rsid w:val="006610B4"/>
    <w:rsid w:val="00661121"/>
    <w:rsid w:val="006627A1"/>
    <w:rsid w:val="00662D4D"/>
    <w:rsid w:val="006635F5"/>
    <w:rsid w:val="0066365C"/>
    <w:rsid w:val="00663742"/>
    <w:rsid w:val="0066539E"/>
    <w:rsid w:val="00667216"/>
    <w:rsid w:val="00667D5C"/>
    <w:rsid w:val="006701DF"/>
    <w:rsid w:val="00671885"/>
    <w:rsid w:val="00674A70"/>
    <w:rsid w:val="00674B32"/>
    <w:rsid w:val="00675747"/>
    <w:rsid w:val="0067603E"/>
    <w:rsid w:val="0067608B"/>
    <w:rsid w:val="00676E0A"/>
    <w:rsid w:val="006800ED"/>
    <w:rsid w:val="006809F3"/>
    <w:rsid w:val="00682B01"/>
    <w:rsid w:val="00684841"/>
    <w:rsid w:val="00684EA1"/>
    <w:rsid w:val="006858EC"/>
    <w:rsid w:val="0068773B"/>
    <w:rsid w:val="00687DCB"/>
    <w:rsid w:val="00690D2C"/>
    <w:rsid w:val="00692809"/>
    <w:rsid w:val="00694AD9"/>
    <w:rsid w:val="00694C26"/>
    <w:rsid w:val="00694ECB"/>
    <w:rsid w:val="00695B98"/>
    <w:rsid w:val="006976E7"/>
    <w:rsid w:val="006A0E9A"/>
    <w:rsid w:val="006A13B5"/>
    <w:rsid w:val="006A3678"/>
    <w:rsid w:val="006B1F63"/>
    <w:rsid w:val="006B3AE5"/>
    <w:rsid w:val="006B502A"/>
    <w:rsid w:val="006B6359"/>
    <w:rsid w:val="006B7A9C"/>
    <w:rsid w:val="006C2DD2"/>
    <w:rsid w:val="006C53E1"/>
    <w:rsid w:val="006C63FB"/>
    <w:rsid w:val="006D0A4B"/>
    <w:rsid w:val="006D108B"/>
    <w:rsid w:val="006D3398"/>
    <w:rsid w:val="006D3429"/>
    <w:rsid w:val="006D3832"/>
    <w:rsid w:val="006D4B9C"/>
    <w:rsid w:val="006D7DDB"/>
    <w:rsid w:val="006E02B9"/>
    <w:rsid w:val="006E2ADB"/>
    <w:rsid w:val="006E2F9B"/>
    <w:rsid w:val="006E3612"/>
    <w:rsid w:val="006E4C85"/>
    <w:rsid w:val="006F159C"/>
    <w:rsid w:val="006F2002"/>
    <w:rsid w:val="006F2C39"/>
    <w:rsid w:val="006F302D"/>
    <w:rsid w:val="006F3328"/>
    <w:rsid w:val="006F4419"/>
    <w:rsid w:val="006F44B8"/>
    <w:rsid w:val="006F45BB"/>
    <w:rsid w:val="006F6A33"/>
    <w:rsid w:val="006F743C"/>
    <w:rsid w:val="006F7502"/>
    <w:rsid w:val="006F7F9E"/>
    <w:rsid w:val="00700AEE"/>
    <w:rsid w:val="007049FA"/>
    <w:rsid w:val="00707779"/>
    <w:rsid w:val="007115BB"/>
    <w:rsid w:val="00712B99"/>
    <w:rsid w:val="007131DC"/>
    <w:rsid w:val="00713784"/>
    <w:rsid w:val="00713831"/>
    <w:rsid w:val="00714A8F"/>
    <w:rsid w:val="0071521B"/>
    <w:rsid w:val="00715436"/>
    <w:rsid w:val="00715B9E"/>
    <w:rsid w:val="0071636F"/>
    <w:rsid w:val="00720DCC"/>
    <w:rsid w:val="007222FF"/>
    <w:rsid w:val="00724468"/>
    <w:rsid w:val="00724E1E"/>
    <w:rsid w:val="007251DE"/>
    <w:rsid w:val="00727D90"/>
    <w:rsid w:val="0073090E"/>
    <w:rsid w:val="00731B70"/>
    <w:rsid w:val="00731C26"/>
    <w:rsid w:val="00734A0F"/>
    <w:rsid w:val="0073517D"/>
    <w:rsid w:val="0073586A"/>
    <w:rsid w:val="0073657A"/>
    <w:rsid w:val="007378C8"/>
    <w:rsid w:val="00740049"/>
    <w:rsid w:val="00740EC0"/>
    <w:rsid w:val="007423A1"/>
    <w:rsid w:val="00742D3B"/>
    <w:rsid w:val="00742EB6"/>
    <w:rsid w:val="00744A49"/>
    <w:rsid w:val="00744CEB"/>
    <w:rsid w:val="00747EBD"/>
    <w:rsid w:val="007500FB"/>
    <w:rsid w:val="0075021A"/>
    <w:rsid w:val="00750CE7"/>
    <w:rsid w:val="00751088"/>
    <w:rsid w:val="0075273D"/>
    <w:rsid w:val="00753AE9"/>
    <w:rsid w:val="00754D3E"/>
    <w:rsid w:val="0075553B"/>
    <w:rsid w:val="00755597"/>
    <w:rsid w:val="00757161"/>
    <w:rsid w:val="007627C4"/>
    <w:rsid w:val="00762C24"/>
    <w:rsid w:val="007642CB"/>
    <w:rsid w:val="00764AF6"/>
    <w:rsid w:val="00766410"/>
    <w:rsid w:val="00766B5E"/>
    <w:rsid w:val="00766E9D"/>
    <w:rsid w:val="007671B8"/>
    <w:rsid w:val="0077207C"/>
    <w:rsid w:val="00772C1B"/>
    <w:rsid w:val="007732B3"/>
    <w:rsid w:val="00773E7A"/>
    <w:rsid w:val="00773FE0"/>
    <w:rsid w:val="00774377"/>
    <w:rsid w:val="007747E9"/>
    <w:rsid w:val="00774B30"/>
    <w:rsid w:val="007754E1"/>
    <w:rsid w:val="00775EB8"/>
    <w:rsid w:val="007771D4"/>
    <w:rsid w:val="007773B1"/>
    <w:rsid w:val="00777A7B"/>
    <w:rsid w:val="00780430"/>
    <w:rsid w:val="00783715"/>
    <w:rsid w:val="00783F5D"/>
    <w:rsid w:val="00785AA9"/>
    <w:rsid w:val="00786128"/>
    <w:rsid w:val="00786528"/>
    <w:rsid w:val="00786929"/>
    <w:rsid w:val="00786C12"/>
    <w:rsid w:val="00787133"/>
    <w:rsid w:val="007936E0"/>
    <w:rsid w:val="0079408B"/>
    <w:rsid w:val="007A05BD"/>
    <w:rsid w:val="007A06F1"/>
    <w:rsid w:val="007A138B"/>
    <w:rsid w:val="007A1917"/>
    <w:rsid w:val="007A243B"/>
    <w:rsid w:val="007A3795"/>
    <w:rsid w:val="007B00AF"/>
    <w:rsid w:val="007B3353"/>
    <w:rsid w:val="007B4DBB"/>
    <w:rsid w:val="007B5F19"/>
    <w:rsid w:val="007C43A6"/>
    <w:rsid w:val="007C4DFF"/>
    <w:rsid w:val="007C653B"/>
    <w:rsid w:val="007C669C"/>
    <w:rsid w:val="007C6CF9"/>
    <w:rsid w:val="007C72AA"/>
    <w:rsid w:val="007D0043"/>
    <w:rsid w:val="007D2005"/>
    <w:rsid w:val="007D3480"/>
    <w:rsid w:val="007D3BC9"/>
    <w:rsid w:val="007D44DE"/>
    <w:rsid w:val="007D58C4"/>
    <w:rsid w:val="007D5ACF"/>
    <w:rsid w:val="007D61BF"/>
    <w:rsid w:val="007D642D"/>
    <w:rsid w:val="007E2E3C"/>
    <w:rsid w:val="007E37F6"/>
    <w:rsid w:val="007E4B96"/>
    <w:rsid w:val="007E6DEA"/>
    <w:rsid w:val="007E700D"/>
    <w:rsid w:val="007E7388"/>
    <w:rsid w:val="007E75F7"/>
    <w:rsid w:val="007F10FA"/>
    <w:rsid w:val="007F2615"/>
    <w:rsid w:val="007F305E"/>
    <w:rsid w:val="007F3266"/>
    <w:rsid w:val="007F5993"/>
    <w:rsid w:val="007F5EA3"/>
    <w:rsid w:val="007F5EB9"/>
    <w:rsid w:val="007F5F94"/>
    <w:rsid w:val="007F724C"/>
    <w:rsid w:val="00802F10"/>
    <w:rsid w:val="00805D1B"/>
    <w:rsid w:val="00805F88"/>
    <w:rsid w:val="008063C7"/>
    <w:rsid w:val="00806AA4"/>
    <w:rsid w:val="0081085D"/>
    <w:rsid w:val="008109CD"/>
    <w:rsid w:val="008136D2"/>
    <w:rsid w:val="00814542"/>
    <w:rsid w:val="008147DF"/>
    <w:rsid w:val="00815840"/>
    <w:rsid w:val="00815B69"/>
    <w:rsid w:val="008169A8"/>
    <w:rsid w:val="00817A33"/>
    <w:rsid w:val="00821CEC"/>
    <w:rsid w:val="008232BF"/>
    <w:rsid w:val="008232EB"/>
    <w:rsid w:val="00823DEC"/>
    <w:rsid w:val="00824866"/>
    <w:rsid w:val="0082537B"/>
    <w:rsid w:val="0082549C"/>
    <w:rsid w:val="0082727E"/>
    <w:rsid w:val="008308F8"/>
    <w:rsid w:val="00830B18"/>
    <w:rsid w:val="008329F2"/>
    <w:rsid w:val="00833016"/>
    <w:rsid w:val="00833DCB"/>
    <w:rsid w:val="008343DB"/>
    <w:rsid w:val="00834885"/>
    <w:rsid w:val="00836D9F"/>
    <w:rsid w:val="00841BDC"/>
    <w:rsid w:val="0084349C"/>
    <w:rsid w:val="00844982"/>
    <w:rsid w:val="008505B3"/>
    <w:rsid w:val="00851471"/>
    <w:rsid w:val="00851A50"/>
    <w:rsid w:val="00851CED"/>
    <w:rsid w:val="008522FD"/>
    <w:rsid w:val="00852829"/>
    <w:rsid w:val="008530FB"/>
    <w:rsid w:val="0085700D"/>
    <w:rsid w:val="00860895"/>
    <w:rsid w:val="008615D3"/>
    <w:rsid w:val="00862C4F"/>
    <w:rsid w:val="00864BC6"/>
    <w:rsid w:val="00864E92"/>
    <w:rsid w:val="0086563A"/>
    <w:rsid w:val="00867DAA"/>
    <w:rsid w:val="0087496A"/>
    <w:rsid w:val="00875682"/>
    <w:rsid w:val="0087658D"/>
    <w:rsid w:val="0087729B"/>
    <w:rsid w:val="00881DAE"/>
    <w:rsid w:val="0089058E"/>
    <w:rsid w:val="00892C22"/>
    <w:rsid w:val="008948B2"/>
    <w:rsid w:val="008978EB"/>
    <w:rsid w:val="008A0616"/>
    <w:rsid w:val="008A1BA8"/>
    <w:rsid w:val="008A3CB9"/>
    <w:rsid w:val="008A4688"/>
    <w:rsid w:val="008A5A71"/>
    <w:rsid w:val="008B1CA2"/>
    <w:rsid w:val="008B1E58"/>
    <w:rsid w:val="008B264C"/>
    <w:rsid w:val="008B3168"/>
    <w:rsid w:val="008B3350"/>
    <w:rsid w:val="008B39BB"/>
    <w:rsid w:val="008B41B9"/>
    <w:rsid w:val="008B5936"/>
    <w:rsid w:val="008B79A3"/>
    <w:rsid w:val="008C1470"/>
    <w:rsid w:val="008C25DC"/>
    <w:rsid w:val="008C29B0"/>
    <w:rsid w:val="008C315B"/>
    <w:rsid w:val="008C7D70"/>
    <w:rsid w:val="008D36E2"/>
    <w:rsid w:val="008D425C"/>
    <w:rsid w:val="008D5864"/>
    <w:rsid w:val="008D68AF"/>
    <w:rsid w:val="008E11EC"/>
    <w:rsid w:val="008E14ED"/>
    <w:rsid w:val="008E1FA9"/>
    <w:rsid w:val="008E2B9F"/>
    <w:rsid w:val="008E35A1"/>
    <w:rsid w:val="008E3EEC"/>
    <w:rsid w:val="008E467F"/>
    <w:rsid w:val="008E68D3"/>
    <w:rsid w:val="008F1EF8"/>
    <w:rsid w:val="008F2B33"/>
    <w:rsid w:val="008F3A56"/>
    <w:rsid w:val="008F42E0"/>
    <w:rsid w:val="008F5E9D"/>
    <w:rsid w:val="008F6E69"/>
    <w:rsid w:val="009014B7"/>
    <w:rsid w:val="00902075"/>
    <w:rsid w:val="00902427"/>
    <w:rsid w:val="00902F57"/>
    <w:rsid w:val="00903882"/>
    <w:rsid w:val="00903C11"/>
    <w:rsid w:val="00904159"/>
    <w:rsid w:val="0090432D"/>
    <w:rsid w:val="00905E8D"/>
    <w:rsid w:val="00906CCF"/>
    <w:rsid w:val="009070B8"/>
    <w:rsid w:val="00910210"/>
    <w:rsid w:val="00910650"/>
    <w:rsid w:val="009120F6"/>
    <w:rsid w:val="009135C2"/>
    <w:rsid w:val="0091365A"/>
    <w:rsid w:val="009146D4"/>
    <w:rsid w:val="009147DC"/>
    <w:rsid w:val="00914D8E"/>
    <w:rsid w:val="00916691"/>
    <w:rsid w:val="00916856"/>
    <w:rsid w:val="00920114"/>
    <w:rsid w:val="0092118A"/>
    <w:rsid w:val="0092317F"/>
    <w:rsid w:val="0092319B"/>
    <w:rsid w:val="0092331D"/>
    <w:rsid w:val="00923E59"/>
    <w:rsid w:val="00925585"/>
    <w:rsid w:val="00925676"/>
    <w:rsid w:val="009269EB"/>
    <w:rsid w:val="009273B2"/>
    <w:rsid w:val="00927C0F"/>
    <w:rsid w:val="0093068D"/>
    <w:rsid w:val="009338D2"/>
    <w:rsid w:val="00934534"/>
    <w:rsid w:val="00934D19"/>
    <w:rsid w:val="00934ECC"/>
    <w:rsid w:val="009370FD"/>
    <w:rsid w:val="00941399"/>
    <w:rsid w:val="00941773"/>
    <w:rsid w:val="00941BE9"/>
    <w:rsid w:val="009423E7"/>
    <w:rsid w:val="00943029"/>
    <w:rsid w:val="009435B0"/>
    <w:rsid w:val="00945081"/>
    <w:rsid w:val="00945685"/>
    <w:rsid w:val="00945C16"/>
    <w:rsid w:val="009465B4"/>
    <w:rsid w:val="00946C0A"/>
    <w:rsid w:val="00947C66"/>
    <w:rsid w:val="0095075E"/>
    <w:rsid w:val="00952B49"/>
    <w:rsid w:val="0095489B"/>
    <w:rsid w:val="00956683"/>
    <w:rsid w:val="009566C3"/>
    <w:rsid w:val="00963E92"/>
    <w:rsid w:val="00964313"/>
    <w:rsid w:val="00964BDB"/>
    <w:rsid w:val="00965D52"/>
    <w:rsid w:val="00966E91"/>
    <w:rsid w:val="00970CC3"/>
    <w:rsid w:val="00972D56"/>
    <w:rsid w:val="009753D3"/>
    <w:rsid w:val="00975BB5"/>
    <w:rsid w:val="00975FFB"/>
    <w:rsid w:val="009767E5"/>
    <w:rsid w:val="009768FF"/>
    <w:rsid w:val="00976A57"/>
    <w:rsid w:val="00980BAD"/>
    <w:rsid w:val="00980EFA"/>
    <w:rsid w:val="00981909"/>
    <w:rsid w:val="009828DA"/>
    <w:rsid w:val="00982901"/>
    <w:rsid w:val="00986464"/>
    <w:rsid w:val="00987BEB"/>
    <w:rsid w:val="00987D33"/>
    <w:rsid w:val="0099060A"/>
    <w:rsid w:val="00990B8E"/>
    <w:rsid w:val="00990FED"/>
    <w:rsid w:val="00992389"/>
    <w:rsid w:val="009927CF"/>
    <w:rsid w:val="0099445B"/>
    <w:rsid w:val="00995173"/>
    <w:rsid w:val="00995AF5"/>
    <w:rsid w:val="00995BEE"/>
    <w:rsid w:val="00995C3A"/>
    <w:rsid w:val="009963F1"/>
    <w:rsid w:val="00996413"/>
    <w:rsid w:val="009A0EFC"/>
    <w:rsid w:val="009A128E"/>
    <w:rsid w:val="009A344A"/>
    <w:rsid w:val="009A4495"/>
    <w:rsid w:val="009A4601"/>
    <w:rsid w:val="009A4C7A"/>
    <w:rsid w:val="009A704D"/>
    <w:rsid w:val="009B14AA"/>
    <w:rsid w:val="009B248C"/>
    <w:rsid w:val="009B5ABE"/>
    <w:rsid w:val="009C06B4"/>
    <w:rsid w:val="009C0ACA"/>
    <w:rsid w:val="009C1075"/>
    <w:rsid w:val="009C2B1C"/>
    <w:rsid w:val="009C327F"/>
    <w:rsid w:val="009C35BB"/>
    <w:rsid w:val="009C4109"/>
    <w:rsid w:val="009C5B28"/>
    <w:rsid w:val="009C69C0"/>
    <w:rsid w:val="009C74AF"/>
    <w:rsid w:val="009D25DC"/>
    <w:rsid w:val="009D3F95"/>
    <w:rsid w:val="009D5316"/>
    <w:rsid w:val="009D5B42"/>
    <w:rsid w:val="009D769A"/>
    <w:rsid w:val="009E0DF4"/>
    <w:rsid w:val="009E1186"/>
    <w:rsid w:val="009E4457"/>
    <w:rsid w:val="009E4D5E"/>
    <w:rsid w:val="009E5E5A"/>
    <w:rsid w:val="009E7137"/>
    <w:rsid w:val="009F0D4E"/>
    <w:rsid w:val="009F100A"/>
    <w:rsid w:val="009F24C6"/>
    <w:rsid w:val="009F3BEB"/>
    <w:rsid w:val="009F45F9"/>
    <w:rsid w:val="009F4BE1"/>
    <w:rsid w:val="009F4E85"/>
    <w:rsid w:val="009F603E"/>
    <w:rsid w:val="00A025BA"/>
    <w:rsid w:val="00A02C96"/>
    <w:rsid w:val="00A06086"/>
    <w:rsid w:val="00A06B30"/>
    <w:rsid w:val="00A06DD5"/>
    <w:rsid w:val="00A10A63"/>
    <w:rsid w:val="00A11AB1"/>
    <w:rsid w:val="00A11E64"/>
    <w:rsid w:val="00A1300E"/>
    <w:rsid w:val="00A13E7E"/>
    <w:rsid w:val="00A15B1D"/>
    <w:rsid w:val="00A1612C"/>
    <w:rsid w:val="00A17A75"/>
    <w:rsid w:val="00A21F9C"/>
    <w:rsid w:val="00A24089"/>
    <w:rsid w:val="00A2604F"/>
    <w:rsid w:val="00A30166"/>
    <w:rsid w:val="00A31673"/>
    <w:rsid w:val="00A36C4F"/>
    <w:rsid w:val="00A36FA3"/>
    <w:rsid w:val="00A370A7"/>
    <w:rsid w:val="00A372FD"/>
    <w:rsid w:val="00A375AB"/>
    <w:rsid w:val="00A40C8E"/>
    <w:rsid w:val="00A423BA"/>
    <w:rsid w:val="00A4365B"/>
    <w:rsid w:val="00A44FD2"/>
    <w:rsid w:val="00A457B9"/>
    <w:rsid w:val="00A4622C"/>
    <w:rsid w:val="00A468A2"/>
    <w:rsid w:val="00A46D17"/>
    <w:rsid w:val="00A51086"/>
    <w:rsid w:val="00A5363B"/>
    <w:rsid w:val="00A53A11"/>
    <w:rsid w:val="00A55D02"/>
    <w:rsid w:val="00A5699D"/>
    <w:rsid w:val="00A579EE"/>
    <w:rsid w:val="00A57CF2"/>
    <w:rsid w:val="00A61705"/>
    <w:rsid w:val="00A62486"/>
    <w:rsid w:val="00A62E8A"/>
    <w:rsid w:val="00A62F6B"/>
    <w:rsid w:val="00A6500E"/>
    <w:rsid w:val="00A65DE7"/>
    <w:rsid w:val="00A70EBA"/>
    <w:rsid w:val="00A70F0D"/>
    <w:rsid w:val="00A71591"/>
    <w:rsid w:val="00A72762"/>
    <w:rsid w:val="00A73BE2"/>
    <w:rsid w:val="00A76386"/>
    <w:rsid w:val="00A83122"/>
    <w:rsid w:val="00A8496E"/>
    <w:rsid w:val="00A86D43"/>
    <w:rsid w:val="00A87106"/>
    <w:rsid w:val="00A903E7"/>
    <w:rsid w:val="00A9230A"/>
    <w:rsid w:val="00A9273D"/>
    <w:rsid w:val="00A92DF4"/>
    <w:rsid w:val="00A949C0"/>
    <w:rsid w:val="00A95892"/>
    <w:rsid w:val="00A95A7E"/>
    <w:rsid w:val="00A975A3"/>
    <w:rsid w:val="00AA0E7F"/>
    <w:rsid w:val="00AA2596"/>
    <w:rsid w:val="00AA3EA4"/>
    <w:rsid w:val="00AA43C1"/>
    <w:rsid w:val="00AA4B89"/>
    <w:rsid w:val="00AA4C60"/>
    <w:rsid w:val="00AA52B3"/>
    <w:rsid w:val="00AA5989"/>
    <w:rsid w:val="00AA672F"/>
    <w:rsid w:val="00AB17F3"/>
    <w:rsid w:val="00AB2954"/>
    <w:rsid w:val="00AB4A2D"/>
    <w:rsid w:val="00AB65BB"/>
    <w:rsid w:val="00AB6716"/>
    <w:rsid w:val="00AB6D19"/>
    <w:rsid w:val="00AB6DC4"/>
    <w:rsid w:val="00AB7A7C"/>
    <w:rsid w:val="00AC29A5"/>
    <w:rsid w:val="00AC3D9A"/>
    <w:rsid w:val="00AC702F"/>
    <w:rsid w:val="00AC79CF"/>
    <w:rsid w:val="00AD0D6D"/>
    <w:rsid w:val="00AD2692"/>
    <w:rsid w:val="00AD396F"/>
    <w:rsid w:val="00AD3E40"/>
    <w:rsid w:val="00AD6359"/>
    <w:rsid w:val="00AE0A56"/>
    <w:rsid w:val="00AE338D"/>
    <w:rsid w:val="00AE35FF"/>
    <w:rsid w:val="00AE5406"/>
    <w:rsid w:val="00AE54B9"/>
    <w:rsid w:val="00AF0F3B"/>
    <w:rsid w:val="00AF17CE"/>
    <w:rsid w:val="00AF3A4A"/>
    <w:rsid w:val="00B00DA2"/>
    <w:rsid w:val="00B02177"/>
    <w:rsid w:val="00B02454"/>
    <w:rsid w:val="00B02840"/>
    <w:rsid w:val="00B03637"/>
    <w:rsid w:val="00B037D9"/>
    <w:rsid w:val="00B0430E"/>
    <w:rsid w:val="00B0479D"/>
    <w:rsid w:val="00B04C7C"/>
    <w:rsid w:val="00B106CA"/>
    <w:rsid w:val="00B110A2"/>
    <w:rsid w:val="00B113F1"/>
    <w:rsid w:val="00B1396E"/>
    <w:rsid w:val="00B1401B"/>
    <w:rsid w:val="00B14827"/>
    <w:rsid w:val="00B16418"/>
    <w:rsid w:val="00B20516"/>
    <w:rsid w:val="00B205E4"/>
    <w:rsid w:val="00B21C64"/>
    <w:rsid w:val="00B23786"/>
    <w:rsid w:val="00B24636"/>
    <w:rsid w:val="00B25ECF"/>
    <w:rsid w:val="00B2678A"/>
    <w:rsid w:val="00B2799F"/>
    <w:rsid w:val="00B303B2"/>
    <w:rsid w:val="00B30CD3"/>
    <w:rsid w:val="00B32B8F"/>
    <w:rsid w:val="00B32FF9"/>
    <w:rsid w:val="00B3446C"/>
    <w:rsid w:val="00B345A5"/>
    <w:rsid w:val="00B366D5"/>
    <w:rsid w:val="00B37010"/>
    <w:rsid w:val="00B37C4B"/>
    <w:rsid w:val="00B37E18"/>
    <w:rsid w:val="00B40AED"/>
    <w:rsid w:val="00B41897"/>
    <w:rsid w:val="00B41CC8"/>
    <w:rsid w:val="00B4362A"/>
    <w:rsid w:val="00B453BE"/>
    <w:rsid w:val="00B46FA9"/>
    <w:rsid w:val="00B502A7"/>
    <w:rsid w:val="00B5155E"/>
    <w:rsid w:val="00B51CA8"/>
    <w:rsid w:val="00B55F5C"/>
    <w:rsid w:val="00B56CA6"/>
    <w:rsid w:val="00B60FF5"/>
    <w:rsid w:val="00B61812"/>
    <w:rsid w:val="00B61AF7"/>
    <w:rsid w:val="00B6527B"/>
    <w:rsid w:val="00B66F03"/>
    <w:rsid w:val="00B67617"/>
    <w:rsid w:val="00B67EED"/>
    <w:rsid w:val="00B7054F"/>
    <w:rsid w:val="00B71269"/>
    <w:rsid w:val="00B71F15"/>
    <w:rsid w:val="00B7219F"/>
    <w:rsid w:val="00B72906"/>
    <w:rsid w:val="00B72DE7"/>
    <w:rsid w:val="00B740A3"/>
    <w:rsid w:val="00B81F5A"/>
    <w:rsid w:val="00B82AE7"/>
    <w:rsid w:val="00B8521D"/>
    <w:rsid w:val="00B86B89"/>
    <w:rsid w:val="00B87948"/>
    <w:rsid w:val="00B87C48"/>
    <w:rsid w:val="00B87DBE"/>
    <w:rsid w:val="00B916E1"/>
    <w:rsid w:val="00B94DB4"/>
    <w:rsid w:val="00B950FC"/>
    <w:rsid w:val="00B97698"/>
    <w:rsid w:val="00BA0267"/>
    <w:rsid w:val="00BA23B9"/>
    <w:rsid w:val="00BA2BB3"/>
    <w:rsid w:val="00BA2C7F"/>
    <w:rsid w:val="00BA4572"/>
    <w:rsid w:val="00BA5305"/>
    <w:rsid w:val="00BA7396"/>
    <w:rsid w:val="00BB1707"/>
    <w:rsid w:val="00BB32B5"/>
    <w:rsid w:val="00BB3D01"/>
    <w:rsid w:val="00BB44EE"/>
    <w:rsid w:val="00BB5CD4"/>
    <w:rsid w:val="00BB625C"/>
    <w:rsid w:val="00BB6F76"/>
    <w:rsid w:val="00BB7BA4"/>
    <w:rsid w:val="00BC1FBA"/>
    <w:rsid w:val="00BC4D4D"/>
    <w:rsid w:val="00BC5464"/>
    <w:rsid w:val="00BC56C8"/>
    <w:rsid w:val="00BD0C9B"/>
    <w:rsid w:val="00BD14FD"/>
    <w:rsid w:val="00BD19CD"/>
    <w:rsid w:val="00BD39B2"/>
    <w:rsid w:val="00BE15E5"/>
    <w:rsid w:val="00BE1D8B"/>
    <w:rsid w:val="00BE4662"/>
    <w:rsid w:val="00BE4859"/>
    <w:rsid w:val="00BE5520"/>
    <w:rsid w:val="00BE5692"/>
    <w:rsid w:val="00BE56D4"/>
    <w:rsid w:val="00BE7983"/>
    <w:rsid w:val="00BF01EA"/>
    <w:rsid w:val="00BF145D"/>
    <w:rsid w:val="00BF1CFD"/>
    <w:rsid w:val="00BF1FC6"/>
    <w:rsid w:val="00BF2067"/>
    <w:rsid w:val="00BF30F2"/>
    <w:rsid w:val="00C00502"/>
    <w:rsid w:val="00C0267A"/>
    <w:rsid w:val="00C032DE"/>
    <w:rsid w:val="00C04577"/>
    <w:rsid w:val="00C11679"/>
    <w:rsid w:val="00C12CFC"/>
    <w:rsid w:val="00C133EA"/>
    <w:rsid w:val="00C148B1"/>
    <w:rsid w:val="00C15973"/>
    <w:rsid w:val="00C15F14"/>
    <w:rsid w:val="00C17D32"/>
    <w:rsid w:val="00C2411F"/>
    <w:rsid w:val="00C2475E"/>
    <w:rsid w:val="00C24F5C"/>
    <w:rsid w:val="00C269E4"/>
    <w:rsid w:val="00C30110"/>
    <w:rsid w:val="00C30BAF"/>
    <w:rsid w:val="00C31217"/>
    <w:rsid w:val="00C3281F"/>
    <w:rsid w:val="00C329EB"/>
    <w:rsid w:val="00C347F9"/>
    <w:rsid w:val="00C35ABC"/>
    <w:rsid w:val="00C3703A"/>
    <w:rsid w:val="00C40D49"/>
    <w:rsid w:val="00C44544"/>
    <w:rsid w:val="00C457CA"/>
    <w:rsid w:val="00C45E71"/>
    <w:rsid w:val="00C472FA"/>
    <w:rsid w:val="00C47BC5"/>
    <w:rsid w:val="00C47C84"/>
    <w:rsid w:val="00C47FC7"/>
    <w:rsid w:val="00C50A97"/>
    <w:rsid w:val="00C5295E"/>
    <w:rsid w:val="00C533B6"/>
    <w:rsid w:val="00C5397C"/>
    <w:rsid w:val="00C54E6B"/>
    <w:rsid w:val="00C551AA"/>
    <w:rsid w:val="00C569F7"/>
    <w:rsid w:val="00C60D08"/>
    <w:rsid w:val="00C62622"/>
    <w:rsid w:val="00C66C57"/>
    <w:rsid w:val="00C66D43"/>
    <w:rsid w:val="00C67C96"/>
    <w:rsid w:val="00C7156B"/>
    <w:rsid w:val="00C715E0"/>
    <w:rsid w:val="00C71871"/>
    <w:rsid w:val="00C74F04"/>
    <w:rsid w:val="00C76401"/>
    <w:rsid w:val="00C76A64"/>
    <w:rsid w:val="00C76D7C"/>
    <w:rsid w:val="00C76D8A"/>
    <w:rsid w:val="00C77B24"/>
    <w:rsid w:val="00C77B9F"/>
    <w:rsid w:val="00C77BAE"/>
    <w:rsid w:val="00C77EFF"/>
    <w:rsid w:val="00C80698"/>
    <w:rsid w:val="00C853AD"/>
    <w:rsid w:val="00C85DF4"/>
    <w:rsid w:val="00C87761"/>
    <w:rsid w:val="00C9063D"/>
    <w:rsid w:val="00C944E9"/>
    <w:rsid w:val="00C945A2"/>
    <w:rsid w:val="00C96AE9"/>
    <w:rsid w:val="00CA00E8"/>
    <w:rsid w:val="00CA077A"/>
    <w:rsid w:val="00CA144D"/>
    <w:rsid w:val="00CA1D2A"/>
    <w:rsid w:val="00CA1DFD"/>
    <w:rsid w:val="00CA2C63"/>
    <w:rsid w:val="00CA3709"/>
    <w:rsid w:val="00CA39BD"/>
    <w:rsid w:val="00CA7905"/>
    <w:rsid w:val="00CB1811"/>
    <w:rsid w:val="00CB4DE6"/>
    <w:rsid w:val="00CB5A35"/>
    <w:rsid w:val="00CB5DA4"/>
    <w:rsid w:val="00CB5E24"/>
    <w:rsid w:val="00CB6D94"/>
    <w:rsid w:val="00CB7BA2"/>
    <w:rsid w:val="00CC049F"/>
    <w:rsid w:val="00CC060F"/>
    <w:rsid w:val="00CC17FF"/>
    <w:rsid w:val="00CC1D29"/>
    <w:rsid w:val="00CC498B"/>
    <w:rsid w:val="00CC543A"/>
    <w:rsid w:val="00CC54D0"/>
    <w:rsid w:val="00CC6BB3"/>
    <w:rsid w:val="00CD0391"/>
    <w:rsid w:val="00CD1B39"/>
    <w:rsid w:val="00CD20C4"/>
    <w:rsid w:val="00CD3FD1"/>
    <w:rsid w:val="00CD61E3"/>
    <w:rsid w:val="00CD72B4"/>
    <w:rsid w:val="00CE0783"/>
    <w:rsid w:val="00CE1418"/>
    <w:rsid w:val="00CE2667"/>
    <w:rsid w:val="00CE2AD1"/>
    <w:rsid w:val="00CE333B"/>
    <w:rsid w:val="00CE34CA"/>
    <w:rsid w:val="00CE3A6E"/>
    <w:rsid w:val="00CF0110"/>
    <w:rsid w:val="00CF2AA7"/>
    <w:rsid w:val="00CF4D3E"/>
    <w:rsid w:val="00CF7862"/>
    <w:rsid w:val="00CF7E77"/>
    <w:rsid w:val="00D00523"/>
    <w:rsid w:val="00D00F79"/>
    <w:rsid w:val="00D04430"/>
    <w:rsid w:val="00D04E88"/>
    <w:rsid w:val="00D0617D"/>
    <w:rsid w:val="00D07C93"/>
    <w:rsid w:val="00D102C0"/>
    <w:rsid w:val="00D103D8"/>
    <w:rsid w:val="00D129E9"/>
    <w:rsid w:val="00D15760"/>
    <w:rsid w:val="00D200D6"/>
    <w:rsid w:val="00D212B3"/>
    <w:rsid w:val="00D23290"/>
    <w:rsid w:val="00D23762"/>
    <w:rsid w:val="00D2492B"/>
    <w:rsid w:val="00D264DD"/>
    <w:rsid w:val="00D273D3"/>
    <w:rsid w:val="00D305D1"/>
    <w:rsid w:val="00D30D39"/>
    <w:rsid w:val="00D30DF0"/>
    <w:rsid w:val="00D352C9"/>
    <w:rsid w:val="00D4127D"/>
    <w:rsid w:val="00D41CE8"/>
    <w:rsid w:val="00D422FC"/>
    <w:rsid w:val="00D43256"/>
    <w:rsid w:val="00D44AA5"/>
    <w:rsid w:val="00D460C7"/>
    <w:rsid w:val="00D46401"/>
    <w:rsid w:val="00D46674"/>
    <w:rsid w:val="00D46F35"/>
    <w:rsid w:val="00D51099"/>
    <w:rsid w:val="00D512E1"/>
    <w:rsid w:val="00D546F4"/>
    <w:rsid w:val="00D561FE"/>
    <w:rsid w:val="00D56D1B"/>
    <w:rsid w:val="00D61205"/>
    <w:rsid w:val="00D61AC6"/>
    <w:rsid w:val="00D61B2E"/>
    <w:rsid w:val="00D639D4"/>
    <w:rsid w:val="00D643EB"/>
    <w:rsid w:val="00D67195"/>
    <w:rsid w:val="00D728ED"/>
    <w:rsid w:val="00D73069"/>
    <w:rsid w:val="00D73799"/>
    <w:rsid w:val="00D74F01"/>
    <w:rsid w:val="00D76E31"/>
    <w:rsid w:val="00D774FF"/>
    <w:rsid w:val="00D81277"/>
    <w:rsid w:val="00D81B88"/>
    <w:rsid w:val="00D81F1E"/>
    <w:rsid w:val="00D8215E"/>
    <w:rsid w:val="00D84C33"/>
    <w:rsid w:val="00D86CFB"/>
    <w:rsid w:val="00D87360"/>
    <w:rsid w:val="00D87669"/>
    <w:rsid w:val="00D9329F"/>
    <w:rsid w:val="00D93E3D"/>
    <w:rsid w:val="00D94258"/>
    <w:rsid w:val="00D96A6B"/>
    <w:rsid w:val="00DA0163"/>
    <w:rsid w:val="00DA02D3"/>
    <w:rsid w:val="00DA26B6"/>
    <w:rsid w:val="00DA3592"/>
    <w:rsid w:val="00DA3F63"/>
    <w:rsid w:val="00DB07D8"/>
    <w:rsid w:val="00DB1723"/>
    <w:rsid w:val="00DB2193"/>
    <w:rsid w:val="00DB2277"/>
    <w:rsid w:val="00DB2757"/>
    <w:rsid w:val="00DB4D8B"/>
    <w:rsid w:val="00DB6E45"/>
    <w:rsid w:val="00DB7084"/>
    <w:rsid w:val="00DC112F"/>
    <w:rsid w:val="00DC18C0"/>
    <w:rsid w:val="00DC45DE"/>
    <w:rsid w:val="00DC6B38"/>
    <w:rsid w:val="00DD07E7"/>
    <w:rsid w:val="00DD0BAC"/>
    <w:rsid w:val="00DD0E1A"/>
    <w:rsid w:val="00DD20C2"/>
    <w:rsid w:val="00DE0858"/>
    <w:rsid w:val="00DE236E"/>
    <w:rsid w:val="00DE3962"/>
    <w:rsid w:val="00DE51EA"/>
    <w:rsid w:val="00DE541F"/>
    <w:rsid w:val="00DE646A"/>
    <w:rsid w:val="00DF1E4C"/>
    <w:rsid w:val="00DF287A"/>
    <w:rsid w:val="00DF348B"/>
    <w:rsid w:val="00DF370B"/>
    <w:rsid w:val="00DF4912"/>
    <w:rsid w:val="00DF57FF"/>
    <w:rsid w:val="00DF6AF6"/>
    <w:rsid w:val="00DF6CCA"/>
    <w:rsid w:val="00DF7066"/>
    <w:rsid w:val="00DF758D"/>
    <w:rsid w:val="00DF75BC"/>
    <w:rsid w:val="00E00350"/>
    <w:rsid w:val="00E0078A"/>
    <w:rsid w:val="00E009AB"/>
    <w:rsid w:val="00E014E3"/>
    <w:rsid w:val="00E01708"/>
    <w:rsid w:val="00E02A69"/>
    <w:rsid w:val="00E031FD"/>
    <w:rsid w:val="00E06211"/>
    <w:rsid w:val="00E06E78"/>
    <w:rsid w:val="00E075F8"/>
    <w:rsid w:val="00E11E3A"/>
    <w:rsid w:val="00E12EC5"/>
    <w:rsid w:val="00E14BB8"/>
    <w:rsid w:val="00E14F36"/>
    <w:rsid w:val="00E1508E"/>
    <w:rsid w:val="00E158DD"/>
    <w:rsid w:val="00E1762A"/>
    <w:rsid w:val="00E17E37"/>
    <w:rsid w:val="00E21D55"/>
    <w:rsid w:val="00E228BA"/>
    <w:rsid w:val="00E24DE4"/>
    <w:rsid w:val="00E259B9"/>
    <w:rsid w:val="00E26B50"/>
    <w:rsid w:val="00E30FB0"/>
    <w:rsid w:val="00E3342B"/>
    <w:rsid w:val="00E3556A"/>
    <w:rsid w:val="00E42FA1"/>
    <w:rsid w:val="00E43280"/>
    <w:rsid w:val="00E46ACB"/>
    <w:rsid w:val="00E50E20"/>
    <w:rsid w:val="00E51045"/>
    <w:rsid w:val="00E542A8"/>
    <w:rsid w:val="00E552B1"/>
    <w:rsid w:val="00E55957"/>
    <w:rsid w:val="00E56471"/>
    <w:rsid w:val="00E6017B"/>
    <w:rsid w:val="00E65E44"/>
    <w:rsid w:val="00E65EDC"/>
    <w:rsid w:val="00E66061"/>
    <w:rsid w:val="00E66774"/>
    <w:rsid w:val="00E67560"/>
    <w:rsid w:val="00E70D4A"/>
    <w:rsid w:val="00E7105B"/>
    <w:rsid w:val="00E755D1"/>
    <w:rsid w:val="00E76C2F"/>
    <w:rsid w:val="00E820F8"/>
    <w:rsid w:val="00E837E8"/>
    <w:rsid w:val="00E83C89"/>
    <w:rsid w:val="00E84771"/>
    <w:rsid w:val="00E85763"/>
    <w:rsid w:val="00E86AF4"/>
    <w:rsid w:val="00E871F8"/>
    <w:rsid w:val="00E918AD"/>
    <w:rsid w:val="00E94944"/>
    <w:rsid w:val="00E9668D"/>
    <w:rsid w:val="00E96903"/>
    <w:rsid w:val="00E96AC7"/>
    <w:rsid w:val="00E97C5D"/>
    <w:rsid w:val="00EA13F6"/>
    <w:rsid w:val="00EA1444"/>
    <w:rsid w:val="00EA3BB6"/>
    <w:rsid w:val="00EA479B"/>
    <w:rsid w:val="00EB0B3C"/>
    <w:rsid w:val="00EB20A2"/>
    <w:rsid w:val="00EB271A"/>
    <w:rsid w:val="00EB3D14"/>
    <w:rsid w:val="00EB4706"/>
    <w:rsid w:val="00EB7BB5"/>
    <w:rsid w:val="00EC0965"/>
    <w:rsid w:val="00EC11EA"/>
    <w:rsid w:val="00EC1479"/>
    <w:rsid w:val="00EC17AF"/>
    <w:rsid w:val="00EC1F85"/>
    <w:rsid w:val="00EC2310"/>
    <w:rsid w:val="00EC4CAB"/>
    <w:rsid w:val="00EC55AC"/>
    <w:rsid w:val="00EC67ED"/>
    <w:rsid w:val="00EC7E24"/>
    <w:rsid w:val="00EC7F1B"/>
    <w:rsid w:val="00ED0B75"/>
    <w:rsid w:val="00ED0D7E"/>
    <w:rsid w:val="00ED1424"/>
    <w:rsid w:val="00ED1FBD"/>
    <w:rsid w:val="00ED2E14"/>
    <w:rsid w:val="00ED38BE"/>
    <w:rsid w:val="00ED492D"/>
    <w:rsid w:val="00ED508A"/>
    <w:rsid w:val="00ED54B7"/>
    <w:rsid w:val="00ED5C14"/>
    <w:rsid w:val="00ED6AE1"/>
    <w:rsid w:val="00EE2C68"/>
    <w:rsid w:val="00EE3D8F"/>
    <w:rsid w:val="00EE45C3"/>
    <w:rsid w:val="00EE50EA"/>
    <w:rsid w:val="00EE74AF"/>
    <w:rsid w:val="00EE775A"/>
    <w:rsid w:val="00EE78E9"/>
    <w:rsid w:val="00EE7DB4"/>
    <w:rsid w:val="00EF1D64"/>
    <w:rsid w:val="00EF267F"/>
    <w:rsid w:val="00EF6D3E"/>
    <w:rsid w:val="00EF7F97"/>
    <w:rsid w:val="00F0076F"/>
    <w:rsid w:val="00F01141"/>
    <w:rsid w:val="00F01BB4"/>
    <w:rsid w:val="00F022C9"/>
    <w:rsid w:val="00F02D9C"/>
    <w:rsid w:val="00F053B9"/>
    <w:rsid w:val="00F06FB2"/>
    <w:rsid w:val="00F1024D"/>
    <w:rsid w:val="00F1230B"/>
    <w:rsid w:val="00F13920"/>
    <w:rsid w:val="00F165DA"/>
    <w:rsid w:val="00F1666A"/>
    <w:rsid w:val="00F16817"/>
    <w:rsid w:val="00F16F0F"/>
    <w:rsid w:val="00F211DD"/>
    <w:rsid w:val="00F21B15"/>
    <w:rsid w:val="00F251CB"/>
    <w:rsid w:val="00F25B44"/>
    <w:rsid w:val="00F25B5D"/>
    <w:rsid w:val="00F26280"/>
    <w:rsid w:val="00F26DD6"/>
    <w:rsid w:val="00F34284"/>
    <w:rsid w:val="00F346A2"/>
    <w:rsid w:val="00F35359"/>
    <w:rsid w:val="00F3666A"/>
    <w:rsid w:val="00F41B30"/>
    <w:rsid w:val="00F43CAA"/>
    <w:rsid w:val="00F44763"/>
    <w:rsid w:val="00F45081"/>
    <w:rsid w:val="00F45139"/>
    <w:rsid w:val="00F45799"/>
    <w:rsid w:val="00F460CE"/>
    <w:rsid w:val="00F46282"/>
    <w:rsid w:val="00F46ECD"/>
    <w:rsid w:val="00F51417"/>
    <w:rsid w:val="00F521FE"/>
    <w:rsid w:val="00F546B5"/>
    <w:rsid w:val="00F54E56"/>
    <w:rsid w:val="00F60BDE"/>
    <w:rsid w:val="00F63D1D"/>
    <w:rsid w:val="00F63EFC"/>
    <w:rsid w:val="00F640D7"/>
    <w:rsid w:val="00F65CCD"/>
    <w:rsid w:val="00F65F5C"/>
    <w:rsid w:val="00F67FF5"/>
    <w:rsid w:val="00F722AD"/>
    <w:rsid w:val="00F72904"/>
    <w:rsid w:val="00F743EB"/>
    <w:rsid w:val="00F7533A"/>
    <w:rsid w:val="00F76DB6"/>
    <w:rsid w:val="00F77F77"/>
    <w:rsid w:val="00F81E21"/>
    <w:rsid w:val="00F841DF"/>
    <w:rsid w:val="00F84857"/>
    <w:rsid w:val="00F86D63"/>
    <w:rsid w:val="00F87FB5"/>
    <w:rsid w:val="00F90ABA"/>
    <w:rsid w:val="00F919A2"/>
    <w:rsid w:val="00F923DE"/>
    <w:rsid w:val="00F958B2"/>
    <w:rsid w:val="00FA0561"/>
    <w:rsid w:val="00FA3BAC"/>
    <w:rsid w:val="00FA4F68"/>
    <w:rsid w:val="00FA6349"/>
    <w:rsid w:val="00FA774F"/>
    <w:rsid w:val="00FB05E7"/>
    <w:rsid w:val="00FB268F"/>
    <w:rsid w:val="00FB29AC"/>
    <w:rsid w:val="00FB2F2B"/>
    <w:rsid w:val="00FB37E4"/>
    <w:rsid w:val="00FB4047"/>
    <w:rsid w:val="00FB773B"/>
    <w:rsid w:val="00FB78C9"/>
    <w:rsid w:val="00FB7990"/>
    <w:rsid w:val="00FC13F0"/>
    <w:rsid w:val="00FC1AA0"/>
    <w:rsid w:val="00FC3356"/>
    <w:rsid w:val="00FC5A52"/>
    <w:rsid w:val="00FD0061"/>
    <w:rsid w:val="00FD1F76"/>
    <w:rsid w:val="00FD21A1"/>
    <w:rsid w:val="00FD27DF"/>
    <w:rsid w:val="00FD2951"/>
    <w:rsid w:val="00FD2B89"/>
    <w:rsid w:val="00FD333F"/>
    <w:rsid w:val="00FD4FE4"/>
    <w:rsid w:val="00FD6C77"/>
    <w:rsid w:val="00FE0D43"/>
    <w:rsid w:val="00FE2617"/>
    <w:rsid w:val="00FE3363"/>
    <w:rsid w:val="00FE4CC5"/>
    <w:rsid w:val="00FE6367"/>
    <w:rsid w:val="00FE64AE"/>
    <w:rsid w:val="00FE6E1C"/>
    <w:rsid w:val="00FF16D8"/>
    <w:rsid w:val="00FF3494"/>
    <w:rsid w:val="00FF4F5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2946">
      <o:colormenu v:ext="edit" fillcolor="none"/>
    </o:shapedefaults>
    <o:shapelayout v:ext="edit">
      <o:idmap v:ext="edit" data="1"/>
      <o:rules v:ext="edit">
        <o:r id="V:Rule2" type="connector" idref="#_x0000_s1839"/>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20516"/>
    <w:rPr>
      <w:sz w:val="24"/>
      <w:szCs w:val="24"/>
    </w:rPr>
  </w:style>
  <w:style w:type="paragraph" w:styleId="Nagwek1">
    <w:name w:val="heading 1"/>
    <w:basedOn w:val="Normalny"/>
    <w:next w:val="Normalny"/>
    <w:qFormat/>
    <w:rsid w:val="000320CA"/>
    <w:pPr>
      <w:keepNext/>
      <w:jc w:val="center"/>
      <w:outlineLvl w:val="0"/>
    </w:pPr>
    <w:rPr>
      <w:rFonts w:ascii="Arial" w:hAnsi="Arial" w:cs="Arial"/>
      <w:b/>
      <w:bCs/>
      <w:i/>
      <w:iCs/>
      <w:sz w:val="22"/>
    </w:rPr>
  </w:style>
  <w:style w:type="paragraph" w:styleId="Nagwek2">
    <w:name w:val="heading 2"/>
    <w:basedOn w:val="Normalny"/>
    <w:next w:val="Normalny"/>
    <w:qFormat/>
    <w:rsid w:val="000320CA"/>
    <w:pPr>
      <w:keepNext/>
      <w:spacing w:line="360" w:lineRule="auto"/>
      <w:jc w:val="both"/>
      <w:outlineLvl w:val="1"/>
    </w:pPr>
    <w:rPr>
      <w:szCs w:val="20"/>
    </w:rPr>
  </w:style>
  <w:style w:type="paragraph" w:styleId="Nagwek3">
    <w:name w:val="heading 3"/>
    <w:basedOn w:val="Normalny"/>
    <w:next w:val="Normalny"/>
    <w:qFormat/>
    <w:rsid w:val="000320CA"/>
    <w:pPr>
      <w:keepNext/>
      <w:spacing w:line="360" w:lineRule="auto"/>
      <w:jc w:val="both"/>
      <w:outlineLvl w:val="2"/>
    </w:pPr>
    <w:rPr>
      <w:rFonts w:ascii="Arial" w:hAnsi="Arial" w:cs="Arial"/>
      <w:b/>
      <w:bCs/>
      <w:sz w:val="22"/>
    </w:rPr>
  </w:style>
  <w:style w:type="paragraph" w:styleId="Nagwek4">
    <w:name w:val="heading 4"/>
    <w:basedOn w:val="Normalny"/>
    <w:next w:val="Normalny"/>
    <w:qFormat/>
    <w:rsid w:val="00F1230B"/>
    <w:pPr>
      <w:keepNext/>
      <w:spacing w:before="240" w:after="60"/>
      <w:outlineLvl w:val="3"/>
    </w:pPr>
    <w:rPr>
      <w:b/>
      <w:bCs/>
      <w:sz w:val="28"/>
      <w:szCs w:val="28"/>
    </w:rPr>
  </w:style>
  <w:style w:type="paragraph" w:styleId="Nagwek5">
    <w:name w:val="heading 5"/>
    <w:basedOn w:val="Normalny"/>
    <w:next w:val="Normalny"/>
    <w:qFormat/>
    <w:rsid w:val="00992389"/>
    <w:pPr>
      <w:spacing w:before="240" w:after="60"/>
      <w:outlineLvl w:val="4"/>
    </w:pPr>
    <w:rPr>
      <w:b/>
      <w:bCs/>
      <w:i/>
      <w:iCs/>
      <w:sz w:val="26"/>
      <w:szCs w:val="26"/>
    </w:rPr>
  </w:style>
  <w:style w:type="paragraph" w:styleId="Nagwek6">
    <w:name w:val="heading 6"/>
    <w:basedOn w:val="Normalny"/>
    <w:next w:val="Normalny"/>
    <w:qFormat/>
    <w:rsid w:val="00E918AD"/>
    <w:pPr>
      <w:spacing w:before="240" w:after="60"/>
      <w:outlineLvl w:val="5"/>
    </w:pPr>
    <w:rPr>
      <w:b/>
      <w:bCs/>
      <w:sz w:val="22"/>
      <w:szCs w:val="22"/>
    </w:rPr>
  </w:style>
  <w:style w:type="paragraph" w:styleId="Nagwek8">
    <w:name w:val="heading 8"/>
    <w:basedOn w:val="Normalny"/>
    <w:next w:val="Normalny"/>
    <w:qFormat/>
    <w:rsid w:val="00622484"/>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320CA"/>
    <w:pPr>
      <w:spacing w:line="360" w:lineRule="auto"/>
      <w:jc w:val="both"/>
    </w:pPr>
    <w:rPr>
      <w:rFonts w:ascii="Arial" w:hAnsi="Arial" w:cs="Arial"/>
      <w:sz w:val="22"/>
    </w:rPr>
  </w:style>
  <w:style w:type="paragraph" w:styleId="Tekstpodstawowywcity">
    <w:name w:val="Body Text Indent"/>
    <w:basedOn w:val="Normalny"/>
    <w:rsid w:val="000320CA"/>
    <w:pPr>
      <w:spacing w:line="360" w:lineRule="auto"/>
      <w:ind w:firstLine="708"/>
      <w:jc w:val="both"/>
    </w:pPr>
    <w:rPr>
      <w:rFonts w:ascii="Arial" w:hAnsi="Arial" w:cs="Arial"/>
      <w:sz w:val="22"/>
    </w:rPr>
  </w:style>
  <w:style w:type="paragraph" w:styleId="Tekstpodstawowy2">
    <w:name w:val="Body Text 2"/>
    <w:basedOn w:val="Normalny"/>
    <w:rsid w:val="000320CA"/>
    <w:rPr>
      <w:rFonts w:ascii="Arial" w:hAnsi="Arial" w:cs="Arial"/>
      <w:b/>
      <w:bCs/>
      <w:i/>
      <w:iCs/>
      <w:sz w:val="20"/>
    </w:rPr>
  </w:style>
  <w:style w:type="paragraph" w:customStyle="1" w:styleId="xl27">
    <w:name w:val="xl27"/>
    <w:basedOn w:val="Normalny"/>
    <w:rsid w:val="000320CA"/>
    <w:pPr>
      <w:pBdr>
        <w:bottom w:val="single" w:sz="4" w:space="0" w:color="auto"/>
        <w:right w:val="single" w:sz="4" w:space="0" w:color="auto"/>
      </w:pBdr>
      <w:spacing w:before="100" w:beforeAutospacing="1" w:after="100" w:afterAutospacing="1"/>
      <w:jc w:val="center"/>
    </w:pPr>
    <w:rPr>
      <w:rFonts w:ascii="Arial" w:hAnsi="Arial" w:cs="Arial"/>
      <w:sz w:val="22"/>
      <w:szCs w:val="22"/>
    </w:rPr>
  </w:style>
  <w:style w:type="character" w:styleId="Hipercze">
    <w:name w:val="Hyperlink"/>
    <w:basedOn w:val="Domylnaczcionkaakapitu"/>
    <w:uiPriority w:val="99"/>
    <w:rsid w:val="000320CA"/>
    <w:rPr>
      <w:color w:val="0000FF"/>
      <w:u w:val="single"/>
    </w:rPr>
  </w:style>
  <w:style w:type="paragraph" w:styleId="Tekstpodstawowy3">
    <w:name w:val="Body Text 3"/>
    <w:basedOn w:val="Normalny"/>
    <w:rsid w:val="000320CA"/>
    <w:pPr>
      <w:tabs>
        <w:tab w:val="left" w:pos="851"/>
      </w:tabs>
      <w:spacing w:line="360" w:lineRule="auto"/>
      <w:jc w:val="both"/>
    </w:pPr>
    <w:rPr>
      <w:rFonts w:ascii="Arial" w:hAnsi="Arial" w:cs="Arial"/>
      <w:b/>
      <w:bCs/>
      <w:i/>
      <w:iCs/>
      <w:sz w:val="22"/>
    </w:rPr>
  </w:style>
  <w:style w:type="paragraph" w:styleId="Tekstpodstawowywcity2">
    <w:name w:val="Body Text Indent 2"/>
    <w:basedOn w:val="Normalny"/>
    <w:rsid w:val="000320CA"/>
    <w:pPr>
      <w:ind w:left="74"/>
    </w:pPr>
    <w:rPr>
      <w:rFonts w:ascii="Arial" w:hAnsi="Arial" w:cs="Arial"/>
      <w:sz w:val="22"/>
    </w:rPr>
  </w:style>
  <w:style w:type="paragraph" w:styleId="Stopka">
    <w:name w:val="footer"/>
    <w:basedOn w:val="Normalny"/>
    <w:link w:val="StopkaZnak"/>
    <w:uiPriority w:val="99"/>
    <w:rsid w:val="000320CA"/>
    <w:pPr>
      <w:tabs>
        <w:tab w:val="center" w:pos="4536"/>
        <w:tab w:val="right" w:pos="9072"/>
      </w:tabs>
    </w:pPr>
  </w:style>
  <w:style w:type="character" w:styleId="Numerstrony">
    <w:name w:val="page number"/>
    <w:basedOn w:val="Domylnaczcionkaakapitu"/>
    <w:rsid w:val="000320CA"/>
  </w:style>
  <w:style w:type="paragraph" w:styleId="Nagwek">
    <w:name w:val="header"/>
    <w:basedOn w:val="Normalny"/>
    <w:link w:val="NagwekZnak"/>
    <w:uiPriority w:val="99"/>
    <w:rsid w:val="000320CA"/>
    <w:pPr>
      <w:tabs>
        <w:tab w:val="center" w:pos="4536"/>
        <w:tab w:val="right" w:pos="9072"/>
      </w:tabs>
    </w:pPr>
  </w:style>
  <w:style w:type="paragraph" w:styleId="Tekstpodstawowywcity3">
    <w:name w:val="Body Text Indent 3"/>
    <w:basedOn w:val="Normalny"/>
    <w:rsid w:val="000320CA"/>
    <w:pPr>
      <w:ind w:left="1440" w:hanging="360"/>
    </w:pPr>
    <w:rPr>
      <w:rFonts w:ascii="Arial" w:hAnsi="Arial" w:cs="Arial"/>
      <w:sz w:val="22"/>
    </w:rPr>
  </w:style>
  <w:style w:type="table" w:styleId="Tabela-Siatka">
    <w:name w:val="Table Grid"/>
    <w:basedOn w:val="Standardowy"/>
    <w:rsid w:val="00EC4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qFormat/>
    <w:rsid w:val="00B66F03"/>
    <w:rPr>
      <w:i/>
      <w:iCs/>
    </w:rPr>
  </w:style>
  <w:style w:type="paragraph" w:styleId="Listapunktowana">
    <w:name w:val="List Bullet"/>
    <w:basedOn w:val="Normalny"/>
    <w:rsid w:val="005A6138"/>
    <w:pPr>
      <w:numPr>
        <w:numId w:val="1"/>
      </w:numPr>
    </w:pPr>
  </w:style>
  <w:style w:type="character" w:customStyle="1" w:styleId="firmy">
    <w:name w:val="firmy"/>
    <w:basedOn w:val="Domylnaczcionkaakapitu"/>
    <w:rsid w:val="00BA2C7F"/>
  </w:style>
  <w:style w:type="paragraph" w:styleId="NormalnyWeb">
    <w:name w:val="Normal (Web)"/>
    <w:basedOn w:val="Normalny"/>
    <w:uiPriority w:val="99"/>
    <w:rsid w:val="009753D3"/>
    <w:pPr>
      <w:spacing w:before="100" w:beforeAutospacing="1" w:after="100" w:afterAutospacing="1"/>
    </w:pPr>
  </w:style>
  <w:style w:type="paragraph" w:styleId="Tekstprzypisudolnego">
    <w:name w:val="footnote text"/>
    <w:basedOn w:val="Normalny"/>
    <w:link w:val="TekstprzypisudolnegoZnak"/>
    <w:semiHidden/>
    <w:rsid w:val="006D3429"/>
    <w:rPr>
      <w:sz w:val="20"/>
      <w:szCs w:val="20"/>
    </w:rPr>
  </w:style>
  <w:style w:type="character" w:styleId="Odwoanieprzypisudolnego">
    <w:name w:val="footnote reference"/>
    <w:basedOn w:val="Domylnaczcionkaakapitu"/>
    <w:semiHidden/>
    <w:rsid w:val="006D3429"/>
    <w:rPr>
      <w:vertAlign w:val="superscript"/>
    </w:rPr>
  </w:style>
  <w:style w:type="character" w:styleId="Pogrubienie">
    <w:name w:val="Strong"/>
    <w:basedOn w:val="Domylnaczcionkaakapitu"/>
    <w:uiPriority w:val="22"/>
    <w:qFormat/>
    <w:rsid w:val="0030796A"/>
    <w:rPr>
      <w:b/>
      <w:bCs/>
    </w:rPr>
  </w:style>
  <w:style w:type="character" w:customStyle="1" w:styleId="Znakiprzypiswdolnych">
    <w:name w:val="Znaki przypisów dolnych"/>
    <w:basedOn w:val="Domylnaczcionkaakapitu"/>
    <w:rsid w:val="00D41CE8"/>
    <w:rPr>
      <w:vertAlign w:val="superscript"/>
    </w:rPr>
  </w:style>
  <w:style w:type="paragraph" w:customStyle="1" w:styleId="Tekstpodstawowy31">
    <w:name w:val="Tekst podstawowy 31"/>
    <w:basedOn w:val="Normalny"/>
    <w:rsid w:val="00D41CE8"/>
    <w:pPr>
      <w:suppressAutoHyphens/>
      <w:spacing w:after="120"/>
    </w:pPr>
    <w:rPr>
      <w:sz w:val="16"/>
      <w:szCs w:val="16"/>
      <w:lang w:eastAsia="ar-SA"/>
    </w:rPr>
  </w:style>
  <w:style w:type="paragraph" w:styleId="Legenda">
    <w:name w:val="caption"/>
    <w:basedOn w:val="Normalny"/>
    <w:next w:val="Normalny"/>
    <w:qFormat/>
    <w:rsid w:val="00622484"/>
    <w:pPr>
      <w:spacing w:line="360" w:lineRule="auto"/>
      <w:jc w:val="both"/>
    </w:pPr>
    <w:rPr>
      <w:rFonts w:ascii="Arial" w:hAnsi="Arial" w:cs="Arial"/>
      <w:b/>
      <w:bCs/>
      <w:sz w:val="22"/>
      <w:szCs w:val="20"/>
    </w:rPr>
  </w:style>
  <w:style w:type="paragraph" w:customStyle="1" w:styleId="Tekstpodstawowy21">
    <w:name w:val="Tekst podstawowy 21"/>
    <w:basedOn w:val="Normalny"/>
    <w:rsid w:val="00C31217"/>
    <w:pPr>
      <w:suppressAutoHyphens/>
      <w:spacing w:after="120" w:line="480" w:lineRule="auto"/>
    </w:pPr>
    <w:rPr>
      <w:lang w:eastAsia="ar-SA"/>
    </w:rPr>
  </w:style>
  <w:style w:type="paragraph" w:customStyle="1" w:styleId="Tekstpodstawowywcity21">
    <w:name w:val="Tekst podstawowy wcięty 21"/>
    <w:basedOn w:val="Normalny"/>
    <w:rsid w:val="00481F65"/>
    <w:pPr>
      <w:suppressAutoHyphens/>
      <w:spacing w:after="120" w:line="480" w:lineRule="auto"/>
      <w:ind w:left="283"/>
    </w:pPr>
    <w:rPr>
      <w:lang w:eastAsia="ar-SA"/>
    </w:rPr>
  </w:style>
  <w:style w:type="paragraph" w:customStyle="1" w:styleId="gruby">
    <w:name w:val="gruby"/>
    <w:basedOn w:val="Normalny"/>
    <w:rsid w:val="00CC17FF"/>
    <w:pPr>
      <w:spacing w:before="240" w:after="120" w:line="360" w:lineRule="auto"/>
      <w:jc w:val="center"/>
    </w:pPr>
    <w:rPr>
      <w:b/>
      <w:caps/>
      <w:spacing w:val="140"/>
      <w:sz w:val="28"/>
      <w:szCs w:val="20"/>
    </w:rPr>
  </w:style>
  <w:style w:type="paragraph" w:styleId="Spistreci1">
    <w:name w:val="toc 1"/>
    <w:basedOn w:val="Normalny"/>
    <w:next w:val="Normalny"/>
    <w:autoRedefine/>
    <w:uiPriority w:val="39"/>
    <w:rsid w:val="00FF3494"/>
  </w:style>
  <w:style w:type="paragraph" w:styleId="Spistreci4">
    <w:name w:val="toc 4"/>
    <w:basedOn w:val="Normalny"/>
    <w:next w:val="Normalny"/>
    <w:autoRedefine/>
    <w:semiHidden/>
    <w:rsid w:val="00864BC6"/>
    <w:pPr>
      <w:ind w:left="720"/>
    </w:pPr>
  </w:style>
  <w:style w:type="paragraph" w:styleId="Wcicienormalne">
    <w:name w:val="Normal Indent"/>
    <w:basedOn w:val="Normalny"/>
    <w:rsid w:val="001F2AC6"/>
    <w:pPr>
      <w:keepLines/>
      <w:ind w:firstLine="567"/>
    </w:pPr>
    <w:rPr>
      <w:snapToGrid w:val="0"/>
      <w:szCs w:val="20"/>
    </w:rPr>
  </w:style>
  <w:style w:type="paragraph" w:styleId="Lista-kontynuacja2">
    <w:name w:val="List Continue 2"/>
    <w:basedOn w:val="Normalny"/>
    <w:rsid w:val="00774B30"/>
    <w:pPr>
      <w:spacing w:after="120"/>
      <w:ind w:left="566"/>
    </w:pPr>
    <w:rPr>
      <w:szCs w:val="20"/>
    </w:rPr>
  </w:style>
  <w:style w:type="paragraph" w:styleId="Listapunktowana3">
    <w:name w:val="List Bullet 3"/>
    <w:basedOn w:val="Normalny"/>
    <w:rsid w:val="00774B30"/>
    <w:pPr>
      <w:numPr>
        <w:numId w:val="2"/>
      </w:numPr>
    </w:pPr>
  </w:style>
  <w:style w:type="paragraph" w:customStyle="1" w:styleId="Styl1">
    <w:name w:val="Styl1"/>
    <w:basedOn w:val="Normalny"/>
    <w:autoRedefine/>
    <w:rsid w:val="008B264C"/>
    <w:pPr>
      <w:numPr>
        <w:numId w:val="3"/>
      </w:numPr>
      <w:pBdr>
        <w:top w:val="single" w:sz="4" w:space="1" w:color="auto"/>
        <w:left w:val="single" w:sz="4" w:space="4" w:color="auto"/>
        <w:bottom w:val="single" w:sz="4" w:space="1" w:color="auto"/>
        <w:right w:val="single" w:sz="4" w:space="4" w:color="auto"/>
      </w:pBdr>
      <w:spacing w:before="120"/>
      <w:jc w:val="both"/>
    </w:pPr>
    <w:rPr>
      <w:rFonts w:ascii="Arial" w:hAnsi="Arial" w:cs="Arial"/>
      <w:sz w:val="22"/>
      <w:szCs w:val="20"/>
    </w:rPr>
  </w:style>
  <w:style w:type="paragraph" w:styleId="Tekstdymka">
    <w:name w:val="Balloon Text"/>
    <w:basedOn w:val="Normalny"/>
    <w:link w:val="TekstdymkaZnak"/>
    <w:rsid w:val="0034347A"/>
    <w:rPr>
      <w:rFonts w:ascii="Tahoma" w:hAnsi="Tahoma" w:cs="Tahoma"/>
      <w:sz w:val="16"/>
      <w:szCs w:val="16"/>
    </w:rPr>
  </w:style>
  <w:style w:type="character" w:customStyle="1" w:styleId="TekstdymkaZnak">
    <w:name w:val="Tekst dymka Znak"/>
    <w:basedOn w:val="Domylnaczcionkaakapitu"/>
    <w:link w:val="Tekstdymka"/>
    <w:rsid w:val="0034347A"/>
    <w:rPr>
      <w:rFonts w:ascii="Tahoma" w:hAnsi="Tahoma" w:cs="Tahoma"/>
      <w:sz w:val="16"/>
      <w:szCs w:val="16"/>
    </w:rPr>
  </w:style>
  <w:style w:type="paragraph" w:styleId="Akapitzlist">
    <w:name w:val="List Paragraph"/>
    <w:basedOn w:val="Normalny"/>
    <w:uiPriority w:val="34"/>
    <w:qFormat/>
    <w:rsid w:val="00E17E37"/>
    <w:pPr>
      <w:ind w:left="720"/>
      <w:contextualSpacing/>
    </w:pPr>
  </w:style>
  <w:style w:type="character" w:customStyle="1" w:styleId="TekstpodstawowyZnak">
    <w:name w:val="Tekst podstawowy Znak"/>
    <w:basedOn w:val="Domylnaczcionkaakapitu"/>
    <w:link w:val="Tekstpodstawowy"/>
    <w:rsid w:val="00F35359"/>
    <w:rPr>
      <w:rFonts w:ascii="Arial" w:hAnsi="Arial" w:cs="Arial"/>
      <w:sz w:val="22"/>
      <w:szCs w:val="24"/>
    </w:rPr>
  </w:style>
  <w:style w:type="paragraph" w:customStyle="1" w:styleId="topami">
    <w:name w:val="ątopami."/>
    <w:basedOn w:val="Nagwek"/>
    <w:rsid w:val="003D450A"/>
    <w:pPr>
      <w:tabs>
        <w:tab w:val="clear" w:pos="4536"/>
        <w:tab w:val="clear" w:pos="9072"/>
      </w:tabs>
      <w:jc w:val="both"/>
    </w:pPr>
    <w:rPr>
      <w:rFonts w:ascii="Arial" w:hAnsi="Arial" w:cs="Arial"/>
      <w:sz w:val="22"/>
    </w:rPr>
  </w:style>
  <w:style w:type="character" w:customStyle="1" w:styleId="TekstprzypisudolnegoZnak">
    <w:name w:val="Tekst przypisu dolnego Znak"/>
    <w:basedOn w:val="Domylnaczcionkaakapitu"/>
    <w:link w:val="Tekstprzypisudolnego"/>
    <w:semiHidden/>
    <w:rsid w:val="002640E5"/>
  </w:style>
  <w:style w:type="paragraph" w:styleId="Nagwekspisutreci">
    <w:name w:val="TOC Heading"/>
    <w:basedOn w:val="Nagwek1"/>
    <w:next w:val="Normalny"/>
    <w:uiPriority w:val="39"/>
    <w:semiHidden/>
    <w:unhideWhenUsed/>
    <w:qFormat/>
    <w:rsid w:val="003F602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eastAsia="en-US"/>
    </w:rPr>
  </w:style>
  <w:style w:type="paragraph" w:styleId="Spistreci2">
    <w:name w:val="toc 2"/>
    <w:basedOn w:val="Normalny"/>
    <w:next w:val="Normalny"/>
    <w:autoRedefine/>
    <w:uiPriority w:val="39"/>
    <w:rsid w:val="003F6020"/>
    <w:pPr>
      <w:spacing w:after="100"/>
      <w:ind w:left="240"/>
    </w:pPr>
  </w:style>
  <w:style w:type="character" w:customStyle="1" w:styleId="NagwekZnak">
    <w:name w:val="Nagłówek Znak"/>
    <w:basedOn w:val="Domylnaczcionkaakapitu"/>
    <w:link w:val="Nagwek"/>
    <w:uiPriority w:val="99"/>
    <w:rsid w:val="00D273D3"/>
    <w:rPr>
      <w:sz w:val="24"/>
      <w:szCs w:val="24"/>
    </w:rPr>
  </w:style>
  <w:style w:type="character" w:customStyle="1" w:styleId="StopkaZnak">
    <w:name w:val="Stopka Znak"/>
    <w:basedOn w:val="Domylnaczcionkaakapitu"/>
    <w:link w:val="Stopka"/>
    <w:uiPriority w:val="99"/>
    <w:rsid w:val="00D273D3"/>
    <w:rPr>
      <w:sz w:val="24"/>
      <w:szCs w:val="24"/>
    </w:rPr>
  </w:style>
  <w:style w:type="character" w:customStyle="1" w:styleId="apple-converted-space">
    <w:name w:val="apple-converted-space"/>
    <w:basedOn w:val="Domylnaczcionkaakapitu"/>
    <w:rsid w:val="00F546B5"/>
  </w:style>
</w:styles>
</file>

<file path=word/webSettings.xml><?xml version="1.0" encoding="utf-8"?>
<w:webSettings xmlns:r="http://schemas.openxmlformats.org/officeDocument/2006/relationships" xmlns:w="http://schemas.openxmlformats.org/wordprocessingml/2006/main">
  <w:divs>
    <w:div w:id="115373411">
      <w:bodyDiv w:val="1"/>
      <w:marLeft w:val="0"/>
      <w:marRight w:val="0"/>
      <w:marTop w:val="0"/>
      <w:marBottom w:val="0"/>
      <w:divBdr>
        <w:top w:val="none" w:sz="0" w:space="0" w:color="auto"/>
        <w:left w:val="none" w:sz="0" w:space="0" w:color="auto"/>
        <w:bottom w:val="none" w:sz="0" w:space="0" w:color="auto"/>
        <w:right w:val="none" w:sz="0" w:space="0" w:color="auto"/>
      </w:divBdr>
    </w:div>
    <w:div w:id="393478799">
      <w:bodyDiv w:val="1"/>
      <w:marLeft w:val="0"/>
      <w:marRight w:val="0"/>
      <w:marTop w:val="0"/>
      <w:marBottom w:val="0"/>
      <w:divBdr>
        <w:top w:val="none" w:sz="0" w:space="0" w:color="auto"/>
        <w:left w:val="none" w:sz="0" w:space="0" w:color="auto"/>
        <w:bottom w:val="none" w:sz="0" w:space="0" w:color="auto"/>
        <w:right w:val="none" w:sz="0" w:space="0" w:color="auto"/>
      </w:divBdr>
    </w:div>
    <w:div w:id="487014208">
      <w:bodyDiv w:val="1"/>
      <w:marLeft w:val="0"/>
      <w:marRight w:val="0"/>
      <w:marTop w:val="0"/>
      <w:marBottom w:val="0"/>
      <w:divBdr>
        <w:top w:val="none" w:sz="0" w:space="0" w:color="auto"/>
        <w:left w:val="none" w:sz="0" w:space="0" w:color="auto"/>
        <w:bottom w:val="none" w:sz="0" w:space="0" w:color="auto"/>
        <w:right w:val="none" w:sz="0" w:space="0" w:color="auto"/>
      </w:divBdr>
    </w:div>
    <w:div w:id="600071537">
      <w:bodyDiv w:val="1"/>
      <w:marLeft w:val="0"/>
      <w:marRight w:val="0"/>
      <w:marTop w:val="0"/>
      <w:marBottom w:val="0"/>
      <w:divBdr>
        <w:top w:val="none" w:sz="0" w:space="0" w:color="auto"/>
        <w:left w:val="none" w:sz="0" w:space="0" w:color="auto"/>
        <w:bottom w:val="none" w:sz="0" w:space="0" w:color="auto"/>
        <w:right w:val="none" w:sz="0" w:space="0" w:color="auto"/>
      </w:divBdr>
    </w:div>
    <w:div w:id="711999409">
      <w:bodyDiv w:val="1"/>
      <w:marLeft w:val="0"/>
      <w:marRight w:val="0"/>
      <w:marTop w:val="0"/>
      <w:marBottom w:val="0"/>
      <w:divBdr>
        <w:top w:val="none" w:sz="0" w:space="0" w:color="auto"/>
        <w:left w:val="none" w:sz="0" w:space="0" w:color="auto"/>
        <w:bottom w:val="none" w:sz="0" w:space="0" w:color="auto"/>
        <w:right w:val="none" w:sz="0" w:space="0" w:color="auto"/>
      </w:divBdr>
    </w:div>
    <w:div w:id="738137328">
      <w:bodyDiv w:val="1"/>
      <w:marLeft w:val="0"/>
      <w:marRight w:val="0"/>
      <w:marTop w:val="0"/>
      <w:marBottom w:val="0"/>
      <w:divBdr>
        <w:top w:val="none" w:sz="0" w:space="0" w:color="auto"/>
        <w:left w:val="none" w:sz="0" w:space="0" w:color="auto"/>
        <w:bottom w:val="none" w:sz="0" w:space="0" w:color="auto"/>
        <w:right w:val="none" w:sz="0" w:space="0" w:color="auto"/>
      </w:divBdr>
    </w:div>
    <w:div w:id="971448495">
      <w:bodyDiv w:val="1"/>
      <w:marLeft w:val="0"/>
      <w:marRight w:val="0"/>
      <w:marTop w:val="0"/>
      <w:marBottom w:val="0"/>
      <w:divBdr>
        <w:top w:val="none" w:sz="0" w:space="0" w:color="auto"/>
        <w:left w:val="none" w:sz="0" w:space="0" w:color="auto"/>
        <w:bottom w:val="none" w:sz="0" w:space="0" w:color="auto"/>
        <w:right w:val="none" w:sz="0" w:space="0" w:color="auto"/>
      </w:divBdr>
    </w:div>
    <w:div w:id="1162694372">
      <w:bodyDiv w:val="1"/>
      <w:marLeft w:val="0"/>
      <w:marRight w:val="0"/>
      <w:marTop w:val="0"/>
      <w:marBottom w:val="0"/>
      <w:divBdr>
        <w:top w:val="none" w:sz="0" w:space="0" w:color="auto"/>
        <w:left w:val="none" w:sz="0" w:space="0" w:color="auto"/>
        <w:bottom w:val="none" w:sz="0" w:space="0" w:color="auto"/>
        <w:right w:val="none" w:sz="0" w:space="0" w:color="auto"/>
      </w:divBdr>
    </w:div>
    <w:div w:id="1171221264">
      <w:bodyDiv w:val="1"/>
      <w:marLeft w:val="0"/>
      <w:marRight w:val="0"/>
      <w:marTop w:val="0"/>
      <w:marBottom w:val="0"/>
      <w:divBdr>
        <w:top w:val="none" w:sz="0" w:space="0" w:color="auto"/>
        <w:left w:val="none" w:sz="0" w:space="0" w:color="auto"/>
        <w:bottom w:val="none" w:sz="0" w:space="0" w:color="auto"/>
        <w:right w:val="none" w:sz="0" w:space="0" w:color="auto"/>
      </w:divBdr>
    </w:div>
    <w:div w:id="1186016870">
      <w:bodyDiv w:val="1"/>
      <w:marLeft w:val="0"/>
      <w:marRight w:val="0"/>
      <w:marTop w:val="0"/>
      <w:marBottom w:val="0"/>
      <w:divBdr>
        <w:top w:val="none" w:sz="0" w:space="0" w:color="auto"/>
        <w:left w:val="none" w:sz="0" w:space="0" w:color="auto"/>
        <w:bottom w:val="none" w:sz="0" w:space="0" w:color="auto"/>
        <w:right w:val="none" w:sz="0" w:space="0" w:color="auto"/>
      </w:divBdr>
    </w:div>
    <w:div w:id="1233077584">
      <w:bodyDiv w:val="1"/>
      <w:marLeft w:val="0"/>
      <w:marRight w:val="0"/>
      <w:marTop w:val="0"/>
      <w:marBottom w:val="0"/>
      <w:divBdr>
        <w:top w:val="none" w:sz="0" w:space="0" w:color="auto"/>
        <w:left w:val="none" w:sz="0" w:space="0" w:color="auto"/>
        <w:bottom w:val="none" w:sz="0" w:space="0" w:color="auto"/>
        <w:right w:val="none" w:sz="0" w:space="0" w:color="auto"/>
      </w:divBdr>
    </w:div>
    <w:div w:id="1380858428">
      <w:bodyDiv w:val="1"/>
      <w:marLeft w:val="0"/>
      <w:marRight w:val="0"/>
      <w:marTop w:val="0"/>
      <w:marBottom w:val="0"/>
      <w:divBdr>
        <w:top w:val="none" w:sz="0" w:space="0" w:color="auto"/>
        <w:left w:val="none" w:sz="0" w:space="0" w:color="auto"/>
        <w:bottom w:val="none" w:sz="0" w:space="0" w:color="auto"/>
        <w:right w:val="none" w:sz="0" w:space="0" w:color="auto"/>
      </w:divBdr>
    </w:div>
    <w:div w:id="1568345761">
      <w:bodyDiv w:val="1"/>
      <w:marLeft w:val="0"/>
      <w:marRight w:val="0"/>
      <w:marTop w:val="0"/>
      <w:marBottom w:val="0"/>
      <w:divBdr>
        <w:top w:val="none" w:sz="0" w:space="0" w:color="auto"/>
        <w:left w:val="none" w:sz="0" w:space="0" w:color="auto"/>
        <w:bottom w:val="none" w:sz="0" w:space="0" w:color="auto"/>
        <w:right w:val="none" w:sz="0" w:space="0" w:color="auto"/>
      </w:divBdr>
    </w:div>
    <w:div w:id="1578246516">
      <w:bodyDiv w:val="1"/>
      <w:marLeft w:val="0"/>
      <w:marRight w:val="0"/>
      <w:marTop w:val="0"/>
      <w:marBottom w:val="0"/>
      <w:divBdr>
        <w:top w:val="none" w:sz="0" w:space="0" w:color="auto"/>
        <w:left w:val="none" w:sz="0" w:space="0" w:color="auto"/>
        <w:bottom w:val="none" w:sz="0" w:space="0" w:color="auto"/>
        <w:right w:val="none" w:sz="0" w:space="0" w:color="auto"/>
      </w:divBdr>
    </w:div>
    <w:div w:id="1668054016">
      <w:bodyDiv w:val="1"/>
      <w:marLeft w:val="0"/>
      <w:marRight w:val="0"/>
      <w:marTop w:val="0"/>
      <w:marBottom w:val="0"/>
      <w:divBdr>
        <w:top w:val="none" w:sz="0" w:space="0" w:color="auto"/>
        <w:left w:val="none" w:sz="0" w:space="0" w:color="auto"/>
        <w:bottom w:val="none" w:sz="0" w:space="0" w:color="auto"/>
        <w:right w:val="none" w:sz="0" w:space="0" w:color="auto"/>
      </w:divBdr>
    </w:div>
    <w:div w:id="1679383686">
      <w:bodyDiv w:val="1"/>
      <w:marLeft w:val="0"/>
      <w:marRight w:val="0"/>
      <w:marTop w:val="0"/>
      <w:marBottom w:val="0"/>
      <w:divBdr>
        <w:top w:val="none" w:sz="0" w:space="0" w:color="auto"/>
        <w:left w:val="none" w:sz="0" w:space="0" w:color="auto"/>
        <w:bottom w:val="none" w:sz="0" w:space="0" w:color="auto"/>
        <w:right w:val="none" w:sz="0" w:space="0" w:color="auto"/>
      </w:divBdr>
    </w:div>
    <w:div w:id="1722555334">
      <w:bodyDiv w:val="1"/>
      <w:marLeft w:val="0"/>
      <w:marRight w:val="0"/>
      <w:marTop w:val="0"/>
      <w:marBottom w:val="0"/>
      <w:divBdr>
        <w:top w:val="none" w:sz="0" w:space="0" w:color="auto"/>
        <w:left w:val="none" w:sz="0" w:space="0" w:color="auto"/>
        <w:bottom w:val="none" w:sz="0" w:space="0" w:color="auto"/>
        <w:right w:val="none" w:sz="0" w:space="0" w:color="auto"/>
      </w:divBdr>
    </w:div>
    <w:div w:id="1725330647">
      <w:bodyDiv w:val="1"/>
      <w:marLeft w:val="0"/>
      <w:marRight w:val="0"/>
      <w:marTop w:val="0"/>
      <w:marBottom w:val="0"/>
      <w:divBdr>
        <w:top w:val="none" w:sz="0" w:space="0" w:color="auto"/>
        <w:left w:val="none" w:sz="0" w:space="0" w:color="auto"/>
        <w:bottom w:val="none" w:sz="0" w:space="0" w:color="auto"/>
        <w:right w:val="none" w:sz="0" w:space="0" w:color="auto"/>
      </w:divBdr>
    </w:div>
    <w:div w:id="1748574193">
      <w:bodyDiv w:val="1"/>
      <w:marLeft w:val="0"/>
      <w:marRight w:val="0"/>
      <w:marTop w:val="0"/>
      <w:marBottom w:val="0"/>
      <w:divBdr>
        <w:top w:val="none" w:sz="0" w:space="0" w:color="auto"/>
        <w:left w:val="none" w:sz="0" w:space="0" w:color="auto"/>
        <w:bottom w:val="none" w:sz="0" w:space="0" w:color="auto"/>
        <w:right w:val="none" w:sz="0" w:space="0" w:color="auto"/>
      </w:divBdr>
    </w:div>
    <w:div w:id="206093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dnowawsi.pl" TargetMode="External"/><Relationship Id="rId18" Type="http://schemas.openxmlformats.org/officeDocument/2006/relationships/image" Target="media/image7.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ubeninki.bil-wm.pl/ryc/8f14ce306501b627.jpg"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chart" Target="charts/chart6.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379;abi\demograf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379;abi\demograf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sz="1400"/>
              <a:t>Żabi Róg</a:t>
            </a:r>
            <a:r>
              <a:rPr lang="pl-PL" sz="1400"/>
              <a:t> - liczba ludności w latach</a:t>
            </a:r>
          </a:p>
          <a:p>
            <a:pPr>
              <a:defRPr/>
            </a:pPr>
            <a:r>
              <a:rPr lang="pl-PL" sz="1400"/>
              <a:t>od</a:t>
            </a:r>
            <a:r>
              <a:rPr lang="pl-PL" sz="1400" baseline="0"/>
              <a:t> 2004 r. do 2013 r.</a:t>
            </a:r>
            <a:endParaRPr lang="en-US" sz="1400"/>
          </a:p>
        </c:rich>
      </c:tx>
    </c:title>
    <c:plotArea>
      <c:layout/>
      <c:lineChart>
        <c:grouping val="standard"/>
        <c:ser>
          <c:idx val="0"/>
          <c:order val="0"/>
          <c:tx>
            <c:strRef>
              <c:f>Arkusz1!$A$2</c:f>
              <c:strCache>
                <c:ptCount val="1"/>
                <c:pt idx="0">
                  <c:v>Żabi Róg</c:v>
                </c:pt>
              </c:strCache>
            </c:strRef>
          </c:tx>
          <c:marker>
            <c:symbol val="none"/>
          </c:marker>
          <c:cat>
            <c:numRef>
              <c:f>Arkusz1!$B$1:$K$1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Arkusz1!$B$2:$K$2</c:f>
              <c:numCache>
                <c:formatCode>General</c:formatCode>
                <c:ptCount val="10"/>
                <c:pt idx="0">
                  <c:v>1263</c:v>
                </c:pt>
                <c:pt idx="1">
                  <c:v>1258</c:v>
                </c:pt>
                <c:pt idx="2">
                  <c:v>1230</c:v>
                </c:pt>
                <c:pt idx="3">
                  <c:v>1243</c:v>
                </c:pt>
                <c:pt idx="4">
                  <c:v>1252</c:v>
                </c:pt>
                <c:pt idx="5">
                  <c:v>1250</c:v>
                </c:pt>
                <c:pt idx="6">
                  <c:v>1257</c:v>
                </c:pt>
                <c:pt idx="7">
                  <c:v>1240</c:v>
                </c:pt>
                <c:pt idx="8">
                  <c:v>1240</c:v>
                </c:pt>
                <c:pt idx="9">
                  <c:v>1224</c:v>
                </c:pt>
              </c:numCache>
            </c:numRef>
          </c:val>
        </c:ser>
        <c:marker val="1"/>
        <c:axId val="136549120"/>
        <c:axId val="136550656"/>
      </c:lineChart>
      <c:catAx>
        <c:axId val="136549120"/>
        <c:scaling>
          <c:orientation val="minMax"/>
        </c:scaling>
        <c:axPos val="b"/>
        <c:numFmt formatCode="General" sourceLinked="1"/>
        <c:tickLblPos val="nextTo"/>
        <c:crossAx val="136550656"/>
        <c:crosses val="autoZero"/>
        <c:auto val="1"/>
        <c:lblAlgn val="ctr"/>
        <c:lblOffset val="100"/>
      </c:catAx>
      <c:valAx>
        <c:axId val="136550656"/>
        <c:scaling>
          <c:orientation val="minMax"/>
        </c:scaling>
        <c:axPos val="l"/>
        <c:majorGridlines/>
        <c:numFmt formatCode="General" sourceLinked="1"/>
        <c:tickLblPos val="nextTo"/>
        <c:crossAx val="13654912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Żabi Róg - struktura wiekowa ludności w latach</a:t>
            </a:r>
          </a:p>
        </c:rich>
      </c:tx>
    </c:title>
    <c:plotArea>
      <c:layout/>
      <c:lineChart>
        <c:grouping val="standard"/>
        <c:ser>
          <c:idx val="0"/>
          <c:order val="0"/>
          <c:tx>
            <c:strRef>
              <c:f>Arkusz1!$A$56</c:f>
              <c:strCache>
                <c:ptCount val="1"/>
                <c:pt idx="0">
                  <c:v>w.przedprodukcyjny</c:v>
                </c:pt>
              </c:strCache>
            </c:strRef>
          </c:tx>
          <c:marker>
            <c:symbol val="none"/>
          </c:marker>
          <c:cat>
            <c:numRef>
              <c:f>Arkusz1!$B$55:$K$55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Arkusz1!$B$56:$K$56</c:f>
              <c:numCache>
                <c:formatCode>General</c:formatCode>
                <c:ptCount val="10"/>
                <c:pt idx="0">
                  <c:v>301</c:v>
                </c:pt>
                <c:pt idx="1">
                  <c:v>291</c:v>
                </c:pt>
                <c:pt idx="2">
                  <c:v>270</c:v>
                </c:pt>
                <c:pt idx="3">
                  <c:v>266</c:v>
                </c:pt>
                <c:pt idx="4">
                  <c:v>271</c:v>
                </c:pt>
                <c:pt idx="5">
                  <c:v>257</c:v>
                </c:pt>
                <c:pt idx="6">
                  <c:v>264</c:v>
                </c:pt>
                <c:pt idx="7">
                  <c:v>245</c:v>
                </c:pt>
                <c:pt idx="8">
                  <c:v>243</c:v>
                </c:pt>
                <c:pt idx="9">
                  <c:v>237</c:v>
                </c:pt>
              </c:numCache>
            </c:numRef>
          </c:val>
        </c:ser>
        <c:ser>
          <c:idx val="1"/>
          <c:order val="1"/>
          <c:tx>
            <c:strRef>
              <c:f>Arkusz1!$A$57</c:f>
              <c:strCache>
                <c:ptCount val="1"/>
                <c:pt idx="0">
                  <c:v>w.produkcyjny</c:v>
                </c:pt>
              </c:strCache>
            </c:strRef>
          </c:tx>
          <c:marker>
            <c:symbol val="none"/>
          </c:marker>
          <c:cat>
            <c:numRef>
              <c:f>Arkusz1!$B$55:$K$55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Arkusz1!$B$57:$K$57</c:f>
              <c:numCache>
                <c:formatCode>General</c:formatCode>
                <c:ptCount val="10"/>
                <c:pt idx="0">
                  <c:v>896</c:v>
                </c:pt>
                <c:pt idx="1">
                  <c:v>903</c:v>
                </c:pt>
                <c:pt idx="2">
                  <c:v>894</c:v>
                </c:pt>
                <c:pt idx="3">
                  <c:v>911</c:v>
                </c:pt>
                <c:pt idx="4">
                  <c:v>918</c:v>
                </c:pt>
                <c:pt idx="5">
                  <c:v>931</c:v>
                </c:pt>
                <c:pt idx="6">
                  <c:v>930</c:v>
                </c:pt>
                <c:pt idx="7">
                  <c:v>929</c:v>
                </c:pt>
                <c:pt idx="8">
                  <c:v>929</c:v>
                </c:pt>
                <c:pt idx="9">
                  <c:v>917</c:v>
                </c:pt>
              </c:numCache>
            </c:numRef>
          </c:val>
        </c:ser>
        <c:ser>
          <c:idx val="2"/>
          <c:order val="2"/>
          <c:tx>
            <c:strRef>
              <c:f>Arkusz1!$A$58</c:f>
              <c:strCache>
                <c:ptCount val="1"/>
                <c:pt idx="0">
                  <c:v>w. poprodukcyjny</c:v>
                </c:pt>
              </c:strCache>
            </c:strRef>
          </c:tx>
          <c:marker>
            <c:symbol val="none"/>
          </c:marker>
          <c:cat>
            <c:numRef>
              <c:f>Arkusz1!$B$55:$K$55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Arkusz1!$B$58:$K$58</c:f>
              <c:numCache>
                <c:formatCode>General</c:formatCode>
                <c:ptCount val="10"/>
                <c:pt idx="0">
                  <c:v>66</c:v>
                </c:pt>
                <c:pt idx="1">
                  <c:v>64</c:v>
                </c:pt>
                <c:pt idx="2">
                  <c:v>66</c:v>
                </c:pt>
                <c:pt idx="3">
                  <c:v>66</c:v>
                </c:pt>
                <c:pt idx="4">
                  <c:v>65</c:v>
                </c:pt>
                <c:pt idx="5">
                  <c:v>62</c:v>
                </c:pt>
                <c:pt idx="6">
                  <c:v>63</c:v>
                </c:pt>
                <c:pt idx="7">
                  <c:v>66</c:v>
                </c:pt>
                <c:pt idx="8">
                  <c:v>66</c:v>
                </c:pt>
                <c:pt idx="9">
                  <c:v>70</c:v>
                </c:pt>
              </c:numCache>
            </c:numRef>
          </c:val>
        </c:ser>
        <c:marker val="1"/>
        <c:axId val="136576000"/>
        <c:axId val="145609472"/>
      </c:lineChart>
      <c:catAx>
        <c:axId val="136576000"/>
        <c:scaling>
          <c:orientation val="minMax"/>
        </c:scaling>
        <c:axPos val="b"/>
        <c:numFmt formatCode="General" sourceLinked="1"/>
        <c:majorTickMark val="none"/>
        <c:tickLblPos val="nextTo"/>
        <c:crossAx val="145609472"/>
        <c:crosses val="autoZero"/>
        <c:auto val="1"/>
        <c:lblAlgn val="ctr"/>
        <c:lblOffset val="100"/>
      </c:catAx>
      <c:valAx>
        <c:axId val="145609472"/>
        <c:scaling>
          <c:orientation val="minMax"/>
        </c:scaling>
        <c:axPos val="l"/>
        <c:majorGridlines/>
        <c:numFmt formatCode="General" sourceLinked="1"/>
        <c:majorTickMark val="none"/>
        <c:tickLblPos val="nextTo"/>
        <c:spPr>
          <a:ln w="9525">
            <a:noFill/>
          </a:ln>
        </c:spPr>
        <c:crossAx val="136576000"/>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Żabi Róg - struktura wiekowa ludności - porównanie do gminy i regiony</a:t>
            </a:r>
          </a:p>
        </c:rich>
      </c:tx>
    </c:title>
    <c:plotArea>
      <c:layout/>
      <c:barChart>
        <c:barDir val="col"/>
        <c:grouping val="clustered"/>
        <c:ser>
          <c:idx val="0"/>
          <c:order val="0"/>
          <c:tx>
            <c:strRef>
              <c:f>Arkusz1!$A$69</c:f>
              <c:strCache>
                <c:ptCount val="1"/>
                <c:pt idx="0">
                  <c:v>w. przedprodukcyjny</c:v>
                </c:pt>
              </c:strCache>
            </c:strRef>
          </c:tx>
          <c:cat>
            <c:strRef>
              <c:f>Arkusz1!$B$68:$D$68</c:f>
              <c:strCache>
                <c:ptCount val="3"/>
                <c:pt idx="0">
                  <c:v>Żabi Róg</c:v>
                </c:pt>
                <c:pt idx="1">
                  <c:v>gmina Morąg</c:v>
                </c:pt>
                <c:pt idx="2">
                  <c:v>Region</c:v>
                </c:pt>
              </c:strCache>
            </c:strRef>
          </c:cat>
          <c:val>
            <c:numRef>
              <c:f>Arkusz1!$B$69:$D$69</c:f>
              <c:numCache>
                <c:formatCode>General</c:formatCode>
                <c:ptCount val="3"/>
                <c:pt idx="0">
                  <c:v>19.36</c:v>
                </c:pt>
                <c:pt idx="1">
                  <c:v>19.57</c:v>
                </c:pt>
                <c:pt idx="2">
                  <c:v>20.399999999999999</c:v>
                </c:pt>
              </c:numCache>
            </c:numRef>
          </c:val>
        </c:ser>
        <c:ser>
          <c:idx val="1"/>
          <c:order val="1"/>
          <c:tx>
            <c:strRef>
              <c:f>Arkusz1!$A$70</c:f>
              <c:strCache>
                <c:ptCount val="1"/>
                <c:pt idx="0">
                  <c:v>w. produkcyjny</c:v>
                </c:pt>
              </c:strCache>
            </c:strRef>
          </c:tx>
          <c:cat>
            <c:strRef>
              <c:f>Arkusz1!$B$68:$D$68</c:f>
              <c:strCache>
                <c:ptCount val="3"/>
                <c:pt idx="0">
                  <c:v>Żabi Róg</c:v>
                </c:pt>
                <c:pt idx="1">
                  <c:v>gmina Morąg</c:v>
                </c:pt>
                <c:pt idx="2">
                  <c:v>Region</c:v>
                </c:pt>
              </c:strCache>
            </c:strRef>
          </c:cat>
          <c:val>
            <c:numRef>
              <c:f>Arkusz1!$B$70:$D$70</c:f>
              <c:numCache>
                <c:formatCode>General</c:formatCode>
                <c:ptCount val="3"/>
                <c:pt idx="0">
                  <c:v>74.92</c:v>
                </c:pt>
                <c:pt idx="1">
                  <c:v>65.760000000000005</c:v>
                </c:pt>
                <c:pt idx="2">
                  <c:v>65.2</c:v>
                </c:pt>
              </c:numCache>
            </c:numRef>
          </c:val>
        </c:ser>
        <c:ser>
          <c:idx val="2"/>
          <c:order val="2"/>
          <c:tx>
            <c:strRef>
              <c:f>Arkusz1!$A$71</c:f>
              <c:strCache>
                <c:ptCount val="1"/>
                <c:pt idx="0">
                  <c:v>w. poprodukcyjny</c:v>
                </c:pt>
              </c:strCache>
            </c:strRef>
          </c:tx>
          <c:cat>
            <c:strRef>
              <c:f>Arkusz1!$B$68:$D$68</c:f>
              <c:strCache>
                <c:ptCount val="3"/>
                <c:pt idx="0">
                  <c:v>Żabi Róg</c:v>
                </c:pt>
                <c:pt idx="1">
                  <c:v>gmina Morąg</c:v>
                </c:pt>
                <c:pt idx="2">
                  <c:v>Region</c:v>
                </c:pt>
              </c:strCache>
            </c:strRef>
          </c:cat>
          <c:val>
            <c:numRef>
              <c:f>Arkusz1!$B$71:$D$71</c:f>
              <c:numCache>
                <c:formatCode>General</c:formatCode>
                <c:ptCount val="3"/>
                <c:pt idx="0">
                  <c:v>5.72</c:v>
                </c:pt>
                <c:pt idx="1">
                  <c:v>14.67</c:v>
                </c:pt>
                <c:pt idx="2">
                  <c:v>14.4</c:v>
                </c:pt>
              </c:numCache>
            </c:numRef>
          </c:val>
        </c:ser>
        <c:gapWidth val="75"/>
        <c:overlap val="-25"/>
        <c:axId val="145708928"/>
        <c:axId val="145710464"/>
      </c:barChart>
      <c:catAx>
        <c:axId val="145708928"/>
        <c:scaling>
          <c:orientation val="minMax"/>
        </c:scaling>
        <c:axPos val="b"/>
        <c:majorTickMark val="none"/>
        <c:tickLblPos val="nextTo"/>
        <c:crossAx val="145710464"/>
        <c:crosses val="autoZero"/>
        <c:auto val="1"/>
        <c:lblAlgn val="ctr"/>
        <c:lblOffset val="100"/>
      </c:catAx>
      <c:valAx>
        <c:axId val="145710464"/>
        <c:scaling>
          <c:orientation val="minMax"/>
        </c:scaling>
        <c:axPos val="l"/>
        <c:majorGridlines/>
        <c:numFmt formatCode="General" sourceLinked="1"/>
        <c:majorTickMark val="none"/>
        <c:tickLblPos val="nextTo"/>
        <c:spPr>
          <a:ln w="9525">
            <a:noFill/>
          </a:ln>
        </c:spPr>
        <c:crossAx val="145708928"/>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Żabi Róg - bezrobotni wg stanu na 31.12 kaźdego roku</a:t>
            </a:r>
            <a:endParaRPr lang="en-US" sz="1400"/>
          </a:p>
        </c:rich>
      </c:tx>
    </c:title>
    <c:view3D>
      <c:rAngAx val="1"/>
    </c:view3D>
    <c:plotArea>
      <c:layout/>
      <c:bar3DChart>
        <c:barDir val="col"/>
        <c:grouping val="clustered"/>
        <c:ser>
          <c:idx val="0"/>
          <c:order val="0"/>
          <c:tx>
            <c:strRef>
              <c:f>Arkusz1!$B$1</c:f>
              <c:strCache>
                <c:ptCount val="1"/>
                <c:pt idx="0">
                  <c:v>bezrobotni w miejscowości</c:v>
                </c:pt>
              </c:strCache>
            </c:strRef>
          </c:tx>
          <c:dLbls>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143</c:v>
                </c:pt>
                <c:pt idx="1">
                  <c:v>143</c:v>
                </c:pt>
                <c:pt idx="2">
                  <c:v>149</c:v>
                </c:pt>
                <c:pt idx="3">
                  <c:v>164</c:v>
                </c:pt>
              </c:numCache>
            </c:numRef>
          </c:val>
        </c:ser>
        <c:shape val="box"/>
        <c:axId val="145760256"/>
        <c:axId val="145761792"/>
        <c:axId val="0"/>
      </c:bar3DChart>
      <c:catAx>
        <c:axId val="145760256"/>
        <c:scaling>
          <c:orientation val="minMax"/>
        </c:scaling>
        <c:axPos val="b"/>
        <c:numFmt formatCode="General" sourceLinked="1"/>
        <c:tickLblPos val="nextTo"/>
        <c:crossAx val="145761792"/>
        <c:crosses val="autoZero"/>
        <c:auto val="1"/>
        <c:lblAlgn val="ctr"/>
        <c:lblOffset val="100"/>
      </c:catAx>
      <c:valAx>
        <c:axId val="145761792"/>
        <c:scaling>
          <c:orientation val="minMax"/>
        </c:scaling>
        <c:axPos val="l"/>
        <c:majorGridlines/>
        <c:numFmt formatCode="General" sourceLinked="1"/>
        <c:tickLblPos val="nextTo"/>
        <c:crossAx val="14576025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Żabi Róg - Liczba rodzin objętych pomocą społeczną</a:t>
            </a:r>
          </a:p>
        </c:rich>
      </c:tx>
    </c:title>
    <c:view3D>
      <c:rAngAx val="1"/>
    </c:view3D>
    <c:plotArea>
      <c:layout/>
      <c:bar3DChart>
        <c:barDir val="col"/>
        <c:grouping val="clustered"/>
        <c:ser>
          <c:idx val="0"/>
          <c:order val="0"/>
          <c:tx>
            <c:strRef>
              <c:f>Arkusz1!$B$9</c:f>
              <c:strCache>
                <c:ptCount val="1"/>
                <c:pt idx="0">
                  <c:v>Żabi Róg - Liczba rodzin objętych pomocą społeczną</c:v>
                </c:pt>
              </c:strCache>
            </c:strRef>
          </c:tx>
          <c:dLbls>
            <c:dLbl>
              <c:idx val="0"/>
              <c:showVal val="1"/>
            </c:dLbl>
            <c:dLbl>
              <c:idx val="1"/>
              <c:showVal val="1"/>
            </c:dLbl>
            <c:dLbl>
              <c:idx val="2"/>
              <c:showVal val="1"/>
            </c:dLbl>
            <c:dLbl>
              <c:idx val="3"/>
              <c:showVal val="1"/>
            </c:dLbl>
            <c:dLbl>
              <c:idx val="4"/>
              <c:showVal val="1"/>
            </c:dLbl>
            <c:delete val="1"/>
          </c:dLbls>
          <c:cat>
            <c:numRef>
              <c:f>Arkusz1!$A$10:$A$14</c:f>
              <c:numCache>
                <c:formatCode>General</c:formatCode>
                <c:ptCount val="5"/>
                <c:pt idx="0">
                  <c:v>2010</c:v>
                </c:pt>
                <c:pt idx="1">
                  <c:v>2011</c:v>
                </c:pt>
                <c:pt idx="2">
                  <c:v>2012</c:v>
                </c:pt>
                <c:pt idx="3">
                  <c:v>2013</c:v>
                </c:pt>
                <c:pt idx="4">
                  <c:v>2014</c:v>
                </c:pt>
              </c:numCache>
            </c:numRef>
          </c:cat>
          <c:val>
            <c:numRef>
              <c:f>Arkusz1!$B$10:$B$14</c:f>
              <c:numCache>
                <c:formatCode>General</c:formatCode>
                <c:ptCount val="5"/>
                <c:pt idx="0">
                  <c:v>84</c:v>
                </c:pt>
                <c:pt idx="1">
                  <c:v>72</c:v>
                </c:pt>
                <c:pt idx="2">
                  <c:v>76</c:v>
                </c:pt>
                <c:pt idx="3">
                  <c:v>90</c:v>
                </c:pt>
                <c:pt idx="4">
                  <c:v>77</c:v>
                </c:pt>
              </c:numCache>
            </c:numRef>
          </c:val>
        </c:ser>
        <c:shape val="box"/>
        <c:axId val="145778176"/>
        <c:axId val="145779712"/>
        <c:axId val="0"/>
      </c:bar3DChart>
      <c:catAx>
        <c:axId val="145778176"/>
        <c:scaling>
          <c:orientation val="minMax"/>
        </c:scaling>
        <c:axPos val="b"/>
        <c:numFmt formatCode="General" sourceLinked="1"/>
        <c:tickLblPos val="nextTo"/>
        <c:crossAx val="145779712"/>
        <c:crosses val="autoZero"/>
        <c:auto val="1"/>
        <c:lblAlgn val="ctr"/>
        <c:lblOffset val="100"/>
      </c:catAx>
      <c:valAx>
        <c:axId val="145779712"/>
        <c:scaling>
          <c:orientation val="minMax"/>
        </c:scaling>
        <c:axPos val="l"/>
        <c:majorGridlines/>
        <c:numFmt formatCode="General" sourceLinked="1"/>
        <c:tickLblPos val="nextTo"/>
        <c:crossAx val="14577817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sz="1400"/>
              <a:t>Żabi Róg - % mieszkańców objętych pomocą w stosunku do ogółu objętych pomocą społeczną w </a:t>
            </a:r>
            <a:r>
              <a:rPr lang="pl-PL" sz="1400"/>
              <a:t>G</a:t>
            </a:r>
            <a:r>
              <a:rPr lang="en-US" sz="1400"/>
              <a:t>minie Morąg</a:t>
            </a:r>
          </a:p>
        </c:rich>
      </c:tx>
    </c:title>
    <c:view3D>
      <c:rAngAx val="1"/>
    </c:view3D>
    <c:plotArea>
      <c:layout/>
      <c:bar3DChart>
        <c:barDir val="col"/>
        <c:grouping val="clustered"/>
        <c:ser>
          <c:idx val="0"/>
          <c:order val="0"/>
          <c:tx>
            <c:strRef>
              <c:f>Arkusz1!$B$18</c:f>
              <c:strCache>
                <c:ptCount val="1"/>
                <c:pt idx="0">
                  <c:v>Żabi Róg - % mieszkańców objętych pomocą w stosunku do ogółu objętych pomocą społeczną w gminie Morąg</c:v>
                </c:pt>
              </c:strCache>
            </c:strRef>
          </c:tx>
          <c:dLbls>
            <c:showVal val="1"/>
          </c:dLbls>
          <c:cat>
            <c:numRef>
              <c:f>Arkusz1!$A$19:$A$23</c:f>
              <c:numCache>
                <c:formatCode>General</c:formatCode>
                <c:ptCount val="5"/>
                <c:pt idx="0">
                  <c:v>2010</c:v>
                </c:pt>
                <c:pt idx="1">
                  <c:v>2011</c:v>
                </c:pt>
                <c:pt idx="2">
                  <c:v>2012</c:v>
                </c:pt>
                <c:pt idx="3">
                  <c:v>2013</c:v>
                </c:pt>
                <c:pt idx="4">
                  <c:v>2014</c:v>
                </c:pt>
              </c:numCache>
            </c:numRef>
          </c:cat>
          <c:val>
            <c:numRef>
              <c:f>Arkusz1!$B$19:$B$23</c:f>
              <c:numCache>
                <c:formatCode>General</c:formatCode>
                <c:ptCount val="5"/>
                <c:pt idx="0">
                  <c:v>1.79</c:v>
                </c:pt>
                <c:pt idx="1">
                  <c:v>1.53</c:v>
                </c:pt>
                <c:pt idx="2">
                  <c:v>1.9400000000000042</c:v>
                </c:pt>
                <c:pt idx="3">
                  <c:v>1.9200000000000021</c:v>
                </c:pt>
                <c:pt idx="4">
                  <c:v>2.65</c:v>
                </c:pt>
              </c:numCache>
            </c:numRef>
          </c:val>
        </c:ser>
        <c:shape val="box"/>
        <c:axId val="150096896"/>
        <c:axId val="150115072"/>
        <c:axId val="0"/>
      </c:bar3DChart>
      <c:catAx>
        <c:axId val="150096896"/>
        <c:scaling>
          <c:orientation val="minMax"/>
        </c:scaling>
        <c:axPos val="b"/>
        <c:numFmt formatCode="General" sourceLinked="1"/>
        <c:tickLblPos val="nextTo"/>
        <c:crossAx val="150115072"/>
        <c:crosses val="autoZero"/>
        <c:auto val="1"/>
        <c:lblAlgn val="ctr"/>
        <c:lblOffset val="100"/>
      </c:catAx>
      <c:valAx>
        <c:axId val="150115072"/>
        <c:scaling>
          <c:orientation val="minMax"/>
        </c:scaling>
        <c:axPos val="l"/>
        <c:majorGridlines/>
        <c:numFmt formatCode="General" sourceLinked="1"/>
        <c:tickLblPos val="nextTo"/>
        <c:crossAx val="150096896"/>
        <c:crosses val="autoZero"/>
        <c:crossBetween val="between"/>
      </c:val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F9499-8385-4C12-A328-5E22DC6B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51</Pages>
  <Words>9926</Words>
  <Characters>59561</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W zamierzchłych czasach obszar Puszczy Rominickiej i powstałych w okresach późniejszych okolicznych miejscowości stanowił pogr</vt:lpstr>
    </vt:vector>
  </TitlesOfParts>
  <Company/>
  <LinksUpToDate>false</LinksUpToDate>
  <CharactersWithSpaces>69349</CharactersWithSpaces>
  <SharedDoc>false</SharedDoc>
  <HLinks>
    <vt:vector size="6" baseType="variant">
      <vt:variant>
        <vt:i4>4128804</vt:i4>
      </vt:variant>
      <vt:variant>
        <vt:i4>9</vt:i4>
      </vt:variant>
      <vt:variant>
        <vt:i4>0</vt:i4>
      </vt:variant>
      <vt:variant>
        <vt:i4>5</vt:i4>
      </vt:variant>
      <vt:variant>
        <vt:lpwstr>http://www.dubeninki.bil-wm.pl/ryc/8f14ce306501b627.jpg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 zamierzchłych czasach obszar Puszczy Rominickiej i powstałych w okresach późniejszych okolicznych miejscowości stanowił pogr</dc:title>
  <dc:creator>AIG</dc:creator>
  <cp:lastModifiedBy>ppp</cp:lastModifiedBy>
  <cp:revision>12</cp:revision>
  <cp:lastPrinted>2014-11-12T06:48:00Z</cp:lastPrinted>
  <dcterms:created xsi:type="dcterms:W3CDTF">2014-10-20T17:05:00Z</dcterms:created>
  <dcterms:modified xsi:type="dcterms:W3CDTF">2014-11-12T06:57:00Z</dcterms:modified>
</cp:coreProperties>
</file>